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99F6DB" w14:textId="7A347DAC" w:rsidR="00C82499" w:rsidRDefault="00306DE6" w:rsidP="00306DE6">
      <w:pPr>
        <w:pStyle w:val="TitelKD"/>
      </w:pPr>
      <w:r w:rsidRPr="00306DE6">
        <w:t xml:space="preserve">Arbeitsblatt </w:t>
      </w:r>
      <w:r w:rsidR="00C82499">
        <w:t>–</w:t>
      </w:r>
      <w:r w:rsidRPr="00306DE6">
        <w:t xml:space="preserve"> </w:t>
      </w:r>
      <w:proofErr w:type="spellStart"/>
      <w:r w:rsidR="00B60E7E" w:rsidRPr="00306DE6">
        <w:t>Reflexionsbogen</w:t>
      </w:r>
    </w:p>
    <w:p w14:paraId="732A74F6" w14:textId="0A74EAB2" w:rsidR="00B60E7E" w:rsidRPr="00306DE6" w:rsidRDefault="00C82499" w:rsidP="00306DE6">
      <w:pPr>
        <w:pStyle w:val="TitelKD"/>
      </w:pPr>
      <w:proofErr w:type="spellEnd"/>
      <w:r>
        <w:t xml:space="preserve">Seminar - </w:t>
      </w:r>
      <w:r w:rsidR="00B60E7E" w:rsidRPr="00306DE6">
        <w:t>Meine Berufsbiografie</w:t>
      </w:r>
      <w:r w:rsidR="00B60E7E" w:rsidRPr="00306DE6">
        <w:br/>
        <w:t>Zurückblicken und nach vorn schauen</w:t>
      </w:r>
    </w:p>
    <w:p w14:paraId="78C18AEF" w14:textId="77777777" w:rsidR="001E7D84" w:rsidRDefault="001E7D84" w:rsidP="001E7D84">
      <w:pPr>
        <w:rPr>
          <w:lang w:eastAsia="de-DE"/>
        </w:rPr>
      </w:pPr>
      <w:r w:rsidRPr="00A602A5">
        <w:rPr>
          <w:lang w:eastAsia="de-DE"/>
        </w:rPr>
        <w:t xml:space="preserve">Dieses Arbeitsblatt </w:t>
      </w:r>
      <w:r>
        <w:rPr>
          <w:lang w:eastAsia="de-DE"/>
        </w:rPr>
        <w:t>soll</w:t>
      </w:r>
      <w:r w:rsidRPr="00A602A5">
        <w:rPr>
          <w:lang w:eastAsia="de-DE"/>
        </w:rPr>
        <w:t xml:space="preserve"> dich dabei</w:t>
      </w:r>
      <w:r>
        <w:rPr>
          <w:lang w:eastAsia="de-DE"/>
        </w:rPr>
        <w:t xml:space="preserve"> unterstützen</w:t>
      </w:r>
      <w:r w:rsidRPr="00A602A5">
        <w:rPr>
          <w:lang w:eastAsia="de-DE"/>
        </w:rPr>
        <w:t xml:space="preserve">, deinen bisherigen beruflichen Weg zu reflektieren und dich auf die Vorstellung in der Gruppe vorzubereiten. Es geht nicht um einen lückenlosen Lebenslauf, sondern um eine persönliche Spurensuche: Was hat dich geprägt? </w:t>
      </w:r>
      <w:r>
        <w:rPr>
          <w:lang w:eastAsia="de-DE"/>
        </w:rPr>
        <w:t xml:space="preserve">Wo gibt es Brüche? Welche Situationen </w:t>
      </w:r>
      <w:r w:rsidRPr="00A602A5">
        <w:rPr>
          <w:lang w:eastAsia="de-DE"/>
        </w:rPr>
        <w:t xml:space="preserve">fühlen sich </w:t>
      </w:r>
      <w:r>
        <w:rPr>
          <w:lang w:eastAsia="de-DE"/>
        </w:rPr>
        <w:t xml:space="preserve">in der Rückschau </w:t>
      </w:r>
      <w:r w:rsidRPr="00A602A5">
        <w:rPr>
          <w:lang w:eastAsia="de-DE"/>
        </w:rPr>
        <w:t xml:space="preserve">vertraut </w:t>
      </w:r>
      <w:r>
        <w:rPr>
          <w:lang w:eastAsia="de-DE"/>
        </w:rPr>
        <w:t xml:space="preserve">oder fremd </w:t>
      </w:r>
      <w:r w:rsidRPr="00A602A5">
        <w:rPr>
          <w:lang w:eastAsia="de-DE"/>
        </w:rPr>
        <w:t>an?</w:t>
      </w:r>
      <w:r>
        <w:rPr>
          <w:lang w:eastAsia="de-DE"/>
        </w:rPr>
        <w:t xml:space="preserve"> </w:t>
      </w:r>
      <w:r w:rsidRPr="00A602A5">
        <w:rPr>
          <w:lang w:eastAsia="de-DE"/>
        </w:rPr>
        <w:t>Wo gibt es einen „roten Faden“?</w:t>
      </w:r>
    </w:p>
    <w:p w14:paraId="6219D0E6" w14:textId="77777777" w:rsidR="00E86823" w:rsidRDefault="00E86823" w:rsidP="00E86823">
      <w:pPr>
        <w:rPr>
          <w:lang w:eastAsia="de-DE"/>
        </w:rPr>
      </w:pPr>
      <w:r>
        <w:rPr>
          <w:lang w:eastAsia="de-DE"/>
        </w:rPr>
        <w:t>Die gedankliche Erkundungsreise gliedert sich in drei Teile:</w:t>
      </w:r>
    </w:p>
    <w:p w14:paraId="136FE897" w14:textId="77777777" w:rsidR="00E86823" w:rsidRDefault="00E86823" w:rsidP="00E86823">
      <w:pPr>
        <w:rPr>
          <w:lang w:eastAsia="de-DE"/>
        </w:rPr>
      </w:pPr>
      <w:r>
        <w:rPr>
          <w:lang w:eastAsia="de-DE"/>
        </w:rPr>
        <w:t>Im ersten Teil „Mein beruflicher Weg“ soll es um eine Gesamtschau auf dein bisheriges Berufsleben gehen, angefangen bei den kindlichen Traumberufen bis hin zur heutigen Situation.</w:t>
      </w:r>
    </w:p>
    <w:p w14:paraId="473AA4F3" w14:textId="77777777" w:rsidR="00E86823" w:rsidRDefault="00E86823" w:rsidP="00E86823">
      <w:pPr>
        <w:rPr>
          <w:lang w:eastAsia="de-DE"/>
        </w:rPr>
      </w:pPr>
      <w:r>
        <w:rPr>
          <w:lang w:eastAsia="de-DE"/>
        </w:rPr>
        <w:t xml:space="preserve">Im zweiten Teil „Szenische Schlaglichter“ hast du die Möglichkeit, wenige ausgewählte, vielleicht typische, konkrete Situationen aus deinem Arbeitsleben zu fokussieren und Überlegungen zu den möglichen Wirkungsweisen und Ursachen anzustellen. </w:t>
      </w:r>
    </w:p>
    <w:p w14:paraId="3870992C" w14:textId="2FD6CBAE" w:rsidR="00E86823" w:rsidRDefault="00E86823" w:rsidP="00E86823">
      <w:pPr>
        <w:rPr>
          <w:lang w:eastAsia="de-DE"/>
        </w:rPr>
      </w:pPr>
      <w:r>
        <w:rPr>
          <w:lang w:eastAsia="de-DE"/>
        </w:rPr>
        <w:t>Im dritten Schritt „Vorbereitung der Präsentation“ sollst du dir überlegen, was du der Gruppe mitteilen und wie du es in maximal 10 Minuten präsentieren möchtest.</w:t>
      </w:r>
    </w:p>
    <w:p w14:paraId="4B4A9863" w14:textId="7F45DD36" w:rsidR="00B60E7E" w:rsidRDefault="006712C1" w:rsidP="001E7D84">
      <w:r>
        <w:rPr>
          <w:lang w:eastAsia="de-DE"/>
        </w:rPr>
        <w:t>Folge für diese</w:t>
      </w:r>
      <w:r w:rsidR="001E7D84">
        <w:rPr>
          <w:lang w:eastAsia="de-DE"/>
        </w:rPr>
        <w:t xml:space="preserve"> gedankliche Erkundungsreise </w:t>
      </w:r>
      <w:r w:rsidR="00F1247C">
        <w:rPr>
          <w:lang w:eastAsia="de-DE"/>
        </w:rPr>
        <w:t>einfach den folgenden Schritten.</w:t>
      </w:r>
      <w:r w:rsidR="00205D58">
        <w:rPr>
          <w:lang w:eastAsia="de-DE"/>
        </w:rPr>
        <w:t xml:space="preserve"> </w:t>
      </w:r>
      <w:r w:rsidR="006C1B6B">
        <w:rPr>
          <w:lang w:eastAsia="de-DE"/>
        </w:rPr>
        <w:t>Du find</w:t>
      </w:r>
      <w:r w:rsidR="00F5572F">
        <w:rPr>
          <w:lang w:eastAsia="de-DE"/>
        </w:rPr>
        <w:t xml:space="preserve">est </w:t>
      </w:r>
      <w:r w:rsidR="00A97F8B">
        <w:rPr>
          <w:lang w:eastAsia="de-DE"/>
        </w:rPr>
        <w:t xml:space="preserve">jeweils </w:t>
      </w:r>
      <w:r w:rsidR="00751E6E">
        <w:rPr>
          <w:lang w:eastAsia="de-DE"/>
        </w:rPr>
        <w:t>Leitfragen, an denen du dich orientieren kannst.</w:t>
      </w:r>
    </w:p>
    <w:p w14:paraId="393A7978" w14:textId="7805BBE6" w:rsidR="00205D58" w:rsidRDefault="00205D58" w:rsidP="00F1247C">
      <w:pPr>
        <w:pStyle w:val="berschrift1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Mein beruflicher Weg</w:t>
      </w:r>
    </w:p>
    <w:p w14:paraId="2C56B898" w14:textId="6B1F6D18" w:rsidR="00205D58" w:rsidRDefault="00205D58" w:rsidP="00205D58">
      <w:pPr>
        <w:rPr>
          <w:lang w:eastAsia="de-DE"/>
        </w:rPr>
      </w:pPr>
      <w:r>
        <w:rPr>
          <w:lang w:eastAsia="de-DE"/>
        </w:rPr>
        <w:t xml:space="preserve">In diesem </w:t>
      </w:r>
      <w:bookmarkStart w:id="0" w:name="_Hlk234744378"/>
      <w:r>
        <w:rPr>
          <w:lang w:eastAsia="de-DE"/>
        </w:rPr>
        <w:t xml:space="preserve">Teil deiner Reise </w:t>
      </w:r>
      <w:bookmarkEnd w:id="0"/>
      <w:r>
        <w:rPr>
          <w:lang w:eastAsia="de-DE"/>
        </w:rPr>
        <w:t>soll es um eine Gesamtschau auf dein bisheriges Berufsleben gehen</w:t>
      </w:r>
      <w:r w:rsidR="003A262E">
        <w:rPr>
          <w:lang w:eastAsia="de-DE"/>
        </w:rPr>
        <w:t>.</w:t>
      </w:r>
      <w:r>
        <w:rPr>
          <w:lang w:eastAsia="de-DE"/>
        </w:rPr>
        <w:t xml:space="preserve"> </w:t>
      </w:r>
      <w:r w:rsidR="003A262E">
        <w:rPr>
          <w:lang w:eastAsia="de-DE"/>
        </w:rPr>
        <w:t>A</w:t>
      </w:r>
      <w:r>
        <w:rPr>
          <w:lang w:eastAsia="de-DE"/>
        </w:rPr>
        <w:t>ngefangen bei den kindlichen Traumberufen bis hin zur heutigen Situation.</w:t>
      </w:r>
    </w:p>
    <w:p w14:paraId="07C4F8E4" w14:textId="591FEFAC" w:rsidR="00B60E7E" w:rsidRDefault="00B60E7E" w:rsidP="00205D58">
      <w:pPr>
        <w:pStyle w:val="berschrift2"/>
      </w:pPr>
      <w:r>
        <w:t>Herkunft und Prägung</w:t>
      </w:r>
    </w:p>
    <w:p w14:paraId="2A8CFE06" w14:textId="3264E036" w:rsidR="00B60E7E" w:rsidRDefault="00B60E7E" w:rsidP="003A262E">
      <w:pPr>
        <w:pStyle w:val="Listenabsatz"/>
      </w:pPr>
      <w:r>
        <w:t>Welche Berufe und Erwartungen in meiner Familie haben mich beeinflusst?</w:t>
      </w:r>
    </w:p>
    <w:p w14:paraId="7DF9F2AF" w14:textId="77777777" w:rsidR="00B60E7E" w:rsidRDefault="00B60E7E" w:rsidP="003A262E">
      <w:pPr>
        <w:pStyle w:val="Listenabsatz"/>
      </w:pPr>
      <w:r>
        <w:t>Gab es Vorbilder oder erkennbare Traditionen?</w:t>
      </w:r>
    </w:p>
    <w:p w14:paraId="78E020DA" w14:textId="383951D8" w:rsidR="00B60E7E" w:rsidRDefault="00B60E7E" w:rsidP="003A262E">
      <w:pPr>
        <w:pStyle w:val="berschrift2"/>
      </w:pPr>
      <w:r>
        <w:lastRenderedPageBreak/>
        <w:t>Frühe Vorstellungen</w:t>
      </w:r>
    </w:p>
    <w:p w14:paraId="49594002" w14:textId="77777777" w:rsidR="00B60E7E" w:rsidRDefault="00B60E7E" w:rsidP="00D17F82">
      <w:pPr>
        <w:pStyle w:val="Listenabsatz"/>
      </w:pPr>
      <w:r>
        <w:t>Welche Traumberufe hatte ich?</w:t>
      </w:r>
    </w:p>
    <w:p w14:paraId="7FF96D75" w14:textId="77777777" w:rsidR="00B60E7E" w:rsidRDefault="00B60E7E" w:rsidP="00D17F82">
      <w:pPr>
        <w:pStyle w:val="Listenabsatz"/>
      </w:pPr>
      <w:r>
        <w:t>Was davon ist heute noch erkennbar?</w:t>
      </w:r>
    </w:p>
    <w:p w14:paraId="1EE90E74" w14:textId="2C8AA7C2" w:rsidR="00B60E7E" w:rsidRDefault="00B60E7E" w:rsidP="00D17F82">
      <w:pPr>
        <w:pStyle w:val="berschrift2"/>
      </w:pPr>
      <w:r>
        <w:t>Berufsentscheidungen</w:t>
      </w:r>
    </w:p>
    <w:p w14:paraId="6DDC2FA9" w14:textId="77777777" w:rsidR="00B60E7E" w:rsidRDefault="00B60E7E" w:rsidP="00D17F82">
      <w:pPr>
        <w:pStyle w:val="Listenabsatz"/>
      </w:pPr>
      <w:r>
        <w:t>Welche Faktoren und Personen waren für meine Berufswahl wichtig?</w:t>
      </w:r>
    </w:p>
    <w:p w14:paraId="331D5716" w14:textId="1027E390" w:rsidR="00B60E7E" w:rsidRDefault="00B60E7E" w:rsidP="00D17F82">
      <w:pPr>
        <w:pStyle w:val="Listenabsatz"/>
      </w:pPr>
      <w:r>
        <w:t>Welche Erwartungen hatte ich an meinen Beruf?</w:t>
      </w:r>
    </w:p>
    <w:p w14:paraId="07A2C807" w14:textId="6551C60E" w:rsidR="00B60E7E" w:rsidRDefault="00B60E7E" w:rsidP="004025CF">
      <w:pPr>
        <w:pStyle w:val="berschrift2"/>
      </w:pPr>
      <w:r>
        <w:t>Verlauf meines Weges</w:t>
      </w:r>
    </w:p>
    <w:p w14:paraId="0AE070A4" w14:textId="77777777" w:rsidR="00B60E7E" w:rsidRDefault="00B60E7E" w:rsidP="004025CF">
      <w:pPr>
        <w:pStyle w:val="Listenabsatz"/>
      </w:pPr>
      <w:r>
        <w:t>Was waren zentrale Stationen und Wendepunkte?</w:t>
      </w:r>
    </w:p>
    <w:p w14:paraId="5F4DEA9D" w14:textId="77777777" w:rsidR="00B60E7E" w:rsidRDefault="00B60E7E" w:rsidP="004025CF">
      <w:pPr>
        <w:pStyle w:val="Listenabsatz"/>
      </w:pPr>
      <w:r>
        <w:t>Was waren Gründe für Wechsel?</w:t>
      </w:r>
    </w:p>
    <w:p w14:paraId="4B2E7B3A" w14:textId="6A21FB04" w:rsidR="00B60E7E" w:rsidRDefault="00B60E7E" w:rsidP="004025CF">
      <w:pPr>
        <w:pStyle w:val="berschrift2"/>
      </w:pPr>
      <w:r>
        <w:t>Prägende Erfahrungen</w:t>
      </w:r>
    </w:p>
    <w:p w14:paraId="513A3304" w14:textId="77777777" w:rsidR="00B60E7E" w:rsidRDefault="00B60E7E" w:rsidP="004025CF">
      <w:pPr>
        <w:pStyle w:val="Listenabsatz"/>
      </w:pPr>
      <w:r>
        <w:t>Welche Menschen oder Situationen waren besonders bedeutsam?</w:t>
      </w:r>
    </w:p>
    <w:p w14:paraId="40C3FD37" w14:textId="77777777" w:rsidR="00B60E7E" w:rsidRDefault="00B60E7E" w:rsidP="004025CF">
      <w:pPr>
        <w:pStyle w:val="Listenabsatz"/>
      </w:pPr>
      <w:r>
        <w:t>Warum?</w:t>
      </w:r>
    </w:p>
    <w:p w14:paraId="39D5FBE0" w14:textId="2497F719" w:rsidR="00B60E7E" w:rsidRDefault="00B60E7E" w:rsidP="004025CF">
      <w:pPr>
        <w:pStyle w:val="berschrift2"/>
      </w:pPr>
      <w:r>
        <w:t>Besondere Einflussfaktoren</w:t>
      </w:r>
    </w:p>
    <w:p w14:paraId="612C927F" w14:textId="5E4E7FC8" w:rsidR="00B60E7E" w:rsidRDefault="00B60E7E" w:rsidP="004025CF">
      <w:pPr>
        <w:pStyle w:val="Listenabsatz"/>
      </w:pPr>
      <w:r>
        <w:t>Welche Rolle spielte</w:t>
      </w:r>
      <w:r w:rsidR="00942543">
        <w:t xml:space="preserve">n persönliche Merkmale, wie z.B. </w:t>
      </w:r>
      <w:r w:rsidR="00274871">
        <w:t>eine Behinderung,</w:t>
      </w:r>
      <w:r>
        <w:t xml:space="preserve"> im Berufsleben?</w:t>
      </w:r>
    </w:p>
    <w:p w14:paraId="05FCEEFA" w14:textId="77777777" w:rsidR="00B60E7E" w:rsidRDefault="00B60E7E" w:rsidP="004025CF">
      <w:pPr>
        <w:pStyle w:val="Listenabsatz"/>
      </w:pPr>
      <w:r>
        <w:t>In welchen Situationen besonders?</w:t>
      </w:r>
    </w:p>
    <w:p w14:paraId="42F0E62A" w14:textId="77777777" w:rsidR="00351FCF" w:rsidRDefault="00351FCF" w:rsidP="00351FCF">
      <w:pPr>
        <w:pStyle w:val="berschrift2"/>
      </w:pPr>
      <w:r>
        <w:t>Zusammenfassendes Bild</w:t>
      </w:r>
    </w:p>
    <w:p w14:paraId="2EBAB3EC" w14:textId="17CA6B5F" w:rsidR="00351FCF" w:rsidRDefault="00351FCF" w:rsidP="00351FCF">
      <w:pPr>
        <w:pStyle w:val="Listenabsatz"/>
      </w:pPr>
      <w:r>
        <w:t>Wenn ich meinen bisherigen Weg als Metapher</w:t>
      </w:r>
      <w:r w:rsidR="009E150A">
        <w:t xml:space="preserve"> oder </w:t>
      </w:r>
      <w:r>
        <w:t>Bild beschreiben müsste</w:t>
      </w:r>
      <w:r w:rsidR="009E150A">
        <w:t>,</w:t>
      </w:r>
      <w:r>
        <w:t xml:space="preserve"> welches Bild passt am besten zu meinem Gefühl für diesen Weg?</w:t>
      </w:r>
    </w:p>
    <w:p w14:paraId="745D822A" w14:textId="25C59059" w:rsidR="00351FCF" w:rsidRDefault="00351FCF" w:rsidP="00351FCF">
      <w:pPr>
        <w:pStyle w:val="Listenabsatz"/>
      </w:pPr>
      <w:r>
        <w:t xml:space="preserve"> Welches Motto, welche Überschrift steht über meinem bisherigen Weg?</w:t>
      </w:r>
    </w:p>
    <w:p w14:paraId="3C24328F" w14:textId="04455F16" w:rsidR="00B60E7E" w:rsidRDefault="00B60E7E" w:rsidP="00274871">
      <w:pPr>
        <w:pStyle w:val="berschrift2"/>
      </w:pPr>
      <w:r>
        <w:t xml:space="preserve">Optional für </w:t>
      </w:r>
      <w:r w:rsidR="00274871">
        <w:t>Mehrfachteilnehmende</w:t>
      </w:r>
    </w:p>
    <w:p w14:paraId="53B477B5" w14:textId="2DFCE526" w:rsidR="00B60E7E" w:rsidRDefault="00B60E7E" w:rsidP="00274871">
      <w:pPr>
        <w:pStyle w:val="Listenabsatz"/>
      </w:pPr>
      <w:r>
        <w:t xml:space="preserve">Was habe ich </w:t>
      </w:r>
      <w:r w:rsidR="00715697">
        <w:t>bei meinen bisherigen Vorstellungen</w:t>
      </w:r>
      <w:r w:rsidR="006A12FB">
        <w:t xml:space="preserve"> noch </w:t>
      </w:r>
      <w:r>
        <w:t>nicht erzählt?</w:t>
      </w:r>
    </w:p>
    <w:p w14:paraId="4D6139D6" w14:textId="77777777" w:rsidR="00B60E7E" w:rsidRDefault="00B60E7E" w:rsidP="00274871">
      <w:pPr>
        <w:pStyle w:val="Listenabsatz"/>
      </w:pPr>
      <w:r>
        <w:t>Welche Aspekte habe ich bisher ausgelassen?</w:t>
      </w:r>
    </w:p>
    <w:p w14:paraId="0C1BA77E" w14:textId="77777777" w:rsidR="00F166A3" w:rsidRDefault="00B60E7E" w:rsidP="00F166A3">
      <w:pPr>
        <w:pStyle w:val="Listenabsatz"/>
        <w:ind w:left="1097"/>
      </w:pPr>
      <w:r>
        <w:t>Wie würde meine Biografie aus einer anderen Perspektive beschrieben?</w:t>
      </w:r>
      <w:r w:rsidR="006A12FB">
        <w:t xml:space="preserve"> Zum Beispiel durch Freunde, Familie oder Kollegen</w:t>
      </w:r>
      <w:r w:rsidR="00F166A3">
        <w:t>.</w:t>
      </w:r>
    </w:p>
    <w:p w14:paraId="243A20F4" w14:textId="77777777" w:rsidR="00F166A3" w:rsidRDefault="00F166A3" w:rsidP="00F166A3">
      <w:pPr>
        <w:pStyle w:val="Listenabsatz"/>
        <w:ind w:left="1097"/>
      </w:pPr>
      <w:r>
        <w:lastRenderedPageBreak/>
        <w:t>Wie würde sich die Verabschiedungsrede meines/r Vorgesetzten anhören, wenn ich jetzt aus meiner Arbeitsstelle ausscheiden würde?</w:t>
      </w:r>
    </w:p>
    <w:p w14:paraId="3EA43394" w14:textId="12B3ACB2" w:rsidR="00C2600A" w:rsidRDefault="00F166A3" w:rsidP="00F166A3">
      <w:pPr>
        <w:pStyle w:val="Listenabsatz"/>
        <w:ind w:left="1097"/>
      </w:pPr>
      <w:r>
        <w:t>Welche Verabschiedungsrede würde ich gern hören, wenn ich sie mir selbst schreiben könnte?</w:t>
      </w:r>
    </w:p>
    <w:p w14:paraId="37A40491" w14:textId="796B015D" w:rsidR="00B60E7E" w:rsidRDefault="00B60E7E" w:rsidP="006A12FB">
      <w:pPr>
        <w:pStyle w:val="berschrift1"/>
      </w:pPr>
      <w:r>
        <w:t>Szenische Schlaglichter</w:t>
      </w:r>
    </w:p>
    <w:p w14:paraId="40209C5B" w14:textId="6C5F462B" w:rsidR="00DF7C6D" w:rsidRDefault="00E73F7E" w:rsidP="00DF7C6D">
      <w:pPr>
        <w:rPr>
          <w:lang w:eastAsia="de-DE"/>
        </w:rPr>
      </w:pPr>
      <w:r>
        <w:rPr>
          <w:lang w:eastAsia="de-DE"/>
        </w:rPr>
        <w:t>Nun</w:t>
      </w:r>
      <w:r w:rsidR="00DF7C6D">
        <w:rPr>
          <w:lang w:eastAsia="de-DE"/>
        </w:rPr>
        <w:t xml:space="preserve"> hast du die Möglichkeit </w:t>
      </w:r>
      <w:r w:rsidR="00D86DD6">
        <w:rPr>
          <w:lang w:eastAsia="de-DE"/>
        </w:rPr>
        <w:t>- gern</w:t>
      </w:r>
      <w:r w:rsidR="00DF7C6D">
        <w:rPr>
          <w:lang w:eastAsia="de-DE"/>
        </w:rPr>
        <w:t xml:space="preserve"> typische </w:t>
      </w:r>
      <w:r w:rsidR="00D86DD6">
        <w:rPr>
          <w:lang w:eastAsia="de-DE"/>
        </w:rPr>
        <w:t xml:space="preserve">- </w:t>
      </w:r>
      <w:r w:rsidR="00DF7C6D">
        <w:rPr>
          <w:lang w:eastAsia="de-DE"/>
        </w:rPr>
        <w:t>Situationen aus deinem Arbeitsleben zu fokussieren</w:t>
      </w:r>
      <w:r>
        <w:rPr>
          <w:lang w:eastAsia="de-DE"/>
        </w:rPr>
        <w:t>, um</w:t>
      </w:r>
      <w:r w:rsidR="00DF7C6D">
        <w:rPr>
          <w:lang w:eastAsia="de-DE"/>
        </w:rPr>
        <w:t xml:space="preserve"> Überlegungen zu den möglichen Wirkungsweisen und Ursachen anzustellen. </w:t>
      </w:r>
    </w:p>
    <w:p w14:paraId="063F912E" w14:textId="72D97E73" w:rsidR="00B60E7E" w:rsidRDefault="00134851" w:rsidP="00B60E7E">
      <w:r w:rsidRPr="009C3B02">
        <w:rPr>
          <w:rFonts w:eastAsia="Times New Roman" w:cs="Times New Roman"/>
          <w:lang w:eastAsia="de-DE"/>
        </w:rPr>
        <w:t xml:space="preserve">Wähle </w:t>
      </w:r>
      <w:r>
        <w:rPr>
          <w:rFonts w:eastAsia="Times New Roman" w:cs="Times New Roman"/>
          <w:lang w:eastAsia="de-DE"/>
        </w:rPr>
        <w:t xml:space="preserve">hierzu </w:t>
      </w:r>
      <w:r w:rsidRPr="009C3B02">
        <w:rPr>
          <w:rFonts w:eastAsia="Times New Roman" w:cs="Times New Roman"/>
          <w:lang w:eastAsia="de-DE"/>
        </w:rPr>
        <w:t>zwei kurze</w:t>
      </w:r>
      <w:r w:rsidR="00D86DD6">
        <w:rPr>
          <w:rFonts w:eastAsia="Times New Roman" w:cs="Times New Roman"/>
          <w:lang w:eastAsia="de-DE"/>
        </w:rPr>
        <w:t xml:space="preserve"> und </w:t>
      </w:r>
      <w:r w:rsidR="00B81901">
        <w:rPr>
          <w:rFonts w:eastAsia="Times New Roman" w:cs="Times New Roman"/>
          <w:lang w:eastAsia="de-DE"/>
        </w:rPr>
        <w:t>konkrete</w:t>
      </w:r>
      <w:r w:rsidRPr="009C3B02">
        <w:rPr>
          <w:rFonts w:eastAsia="Times New Roman" w:cs="Times New Roman"/>
          <w:lang w:eastAsia="de-DE"/>
        </w:rPr>
        <w:t xml:space="preserve"> Szenen aus deinem Arbeitsleben aus, die dir</w:t>
      </w:r>
      <w:r w:rsidR="00B81901">
        <w:rPr>
          <w:rFonts w:eastAsia="Times New Roman" w:cs="Times New Roman"/>
          <w:lang w:eastAsia="de-DE"/>
        </w:rPr>
        <w:t xml:space="preserve"> </w:t>
      </w:r>
      <w:r w:rsidRPr="009C3B02">
        <w:rPr>
          <w:rFonts w:eastAsia="Times New Roman" w:cs="Times New Roman"/>
          <w:lang w:eastAsia="de-DE"/>
        </w:rPr>
        <w:t>besonders präsent sind</w:t>
      </w:r>
      <w:r w:rsidR="00E06300">
        <w:rPr>
          <w:rFonts w:eastAsia="Times New Roman" w:cs="Times New Roman"/>
          <w:lang w:eastAsia="de-DE"/>
        </w:rPr>
        <w:t>.</w:t>
      </w:r>
      <w:r w:rsidR="00C052C6">
        <w:rPr>
          <w:rFonts w:eastAsia="Times New Roman" w:cs="Times New Roman"/>
          <w:lang w:eastAsia="de-DE"/>
        </w:rPr>
        <w:t xml:space="preserve"> Folge hierzu gern den Leitfragen.</w:t>
      </w:r>
    </w:p>
    <w:p w14:paraId="4FB135E7" w14:textId="65FA9522" w:rsidR="00B60E7E" w:rsidRDefault="00B60E7E" w:rsidP="00E06300">
      <w:pPr>
        <w:pStyle w:val="berschrift2"/>
      </w:pPr>
      <w:r>
        <w:t>Szene A</w:t>
      </w:r>
      <w:r w:rsidR="00E06300">
        <w:t xml:space="preserve"> -</w:t>
      </w:r>
      <w:r>
        <w:t xml:space="preserve"> Gelungene Situation</w:t>
      </w:r>
    </w:p>
    <w:p w14:paraId="76CBEDDD" w14:textId="2E501EAF" w:rsidR="00B60E7E" w:rsidRDefault="00E06300" w:rsidP="00B60E7E">
      <w:r>
        <w:t xml:space="preserve">Eine </w:t>
      </w:r>
      <w:r w:rsidR="00B60E7E">
        <w:t>Situation, in der du dich wirksam oder am richtigen Platz gefühlt hast</w:t>
      </w:r>
      <w:r w:rsidR="00C052C6">
        <w:t>.</w:t>
      </w:r>
    </w:p>
    <w:p w14:paraId="276D7427" w14:textId="77777777" w:rsidR="00903AE6" w:rsidRDefault="00903AE6" w:rsidP="00B60E7E">
      <w:pPr>
        <w:pStyle w:val="Listenabsatz"/>
      </w:pPr>
      <w:r>
        <w:t xml:space="preserve">Situation: </w:t>
      </w:r>
      <w:r w:rsidR="00B60E7E">
        <w:t>Was ist passiert?</w:t>
      </w:r>
      <w:r>
        <w:t xml:space="preserve"> </w:t>
      </w:r>
      <w:r w:rsidR="00B60E7E">
        <w:t>Wer war beteiligt?</w:t>
      </w:r>
    </w:p>
    <w:p w14:paraId="2FFE28DB" w14:textId="77777777" w:rsidR="00903AE6" w:rsidRDefault="00B60E7E" w:rsidP="00B60E7E">
      <w:pPr>
        <w:pStyle w:val="Listenabsatz"/>
      </w:pPr>
      <w:r>
        <w:t>Erleben</w:t>
      </w:r>
      <w:r w:rsidR="00903AE6">
        <w:t xml:space="preserve">: </w:t>
      </w:r>
      <w:r>
        <w:t>Was habe ich gedacht, gefühlt, getan?</w:t>
      </w:r>
      <w:r w:rsidR="00903AE6">
        <w:t xml:space="preserve"> </w:t>
      </w:r>
    </w:p>
    <w:p w14:paraId="26F9DFB3" w14:textId="77777777" w:rsidR="00327587" w:rsidRDefault="00B60E7E" w:rsidP="00B60E7E">
      <w:pPr>
        <w:pStyle w:val="Listenabsatz"/>
      </w:pPr>
      <w:r>
        <w:t>Bedingungen</w:t>
      </w:r>
      <w:r w:rsidR="00903AE6">
        <w:t xml:space="preserve">: </w:t>
      </w:r>
      <w:r>
        <w:t>Was hat die Situation begünstigt?</w:t>
      </w:r>
    </w:p>
    <w:p w14:paraId="67ACCF72" w14:textId="02ECE496" w:rsidR="00B60E7E" w:rsidRDefault="00B60E7E" w:rsidP="00B60E7E">
      <w:pPr>
        <w:pStyle w:val="Listenabsatz"/>
      </w:pPr>
      <w:r>
        <w:t>Einschätzung</w:t>
      </w:r>
      <w:r w:rsidR="00327587">
        <w:t xml:space="preserve">: </w:t>
      </w:r>
      <w:r>
        <w:t>Was war entscheidend für den positiven Verlauf?</w:t>
      </w:r>
    </w:p>
    <w:p w14:paraId="6B9F2639" w14:textId="77777777" w:rsidR="00B60E7E" w:rsidRDefault="00B60E7E" w:rsidP="00327587">
      <w:pPr>
        <w:pStyle w:val="berschrift2"/>
      </w:pPr>
      <w:r>
        <w:t>Szene B: Schwierige Situation</w:t>
      </w:r>
    </w:p>
    <w:p w14:paraId="7A235B30" w14:textId="1DB1A8E1" w:rsidR="00B60E7E" w:rsidRDefault="00327587" w:rsidP="00B60E7E">
      <w:r>
        <w:t xml:space="preserve">Eine </w:t>
      </w:r>
      <w:r w:rsidR="00B60E7E">
        <w:t>Situation, in der du dich blockiert oder machtlos gefühlt hast</w:t>
      </w:r>
      <w:r>
        <w:t>.</w:t>
      </w:r>
    </w:p>
    <w:p w14:paraId="3E6466A9" w14:textId="77777777" w:rsidR="00327587" w:rsidRDefault="00B60E7E" w:rsidP="00B60E7E">
      <w:pPr>
        <w:pStyle w:val="Listenabsatz"/>
      </w:pPr>
      <w:r>
        <w:t>Beschreibung</w:t>
      </w:r>
      <w:r w:rsidR="00327587">
        <w:t xml:space="preserve">: </w:t>
      </w:r>
      <w:r>
        <w:t>Was ist passiert?</w:t>
      </w:r>
      <w:r w:rsidR="00327587">
        <w:t xml:space="preserve"> </w:t>
      </w:r>
      <w:r>
        <w:t>Wer war beteiligt?</w:t>
      </w:r>
    </w:p>
    <w:p w14:paraId="0D0835D4" w14:textId="77777777" w:rsidR="00327587" w:rsidRDefault="00B60E7E" w:rsidP="00B60E7E">
      <w:pPr>
        <w:pStyle w:val="Listenabsatz"/>
      </w:pPr>
      <w:r>
        <w:t>Erleben</w:t>
      </w:r>
      <w:r w:rsidR="00327587">
        <w:t xml:space="preserve">: </w:t>
      </w:r>
      <w:r>
        <w:t>Was habe ich gedacht, gefühlt, getan?</w:t>
      </w:r>
    </w:p>
    <w:p w14:paraId="67D1C120" w14:textId="77777777" w:rsidR="00327587" w:rsidRDefault="00B60E7E" w:rsidP="00B60E7E">
      <w:pPr>
        <w:pStyle w:val="Listenabsatz"/>
      </w:pPr>
      <w:r>
        <w:t>Bedingungen</w:t>
      </w:r>
      <w:r w:rsidR="00327587">
        <w:t xml:space="preserve">: </w:t>
      </w:r>
      <w:r>
        <w:t>Was hat die Situation erschwert?</w:t>
      </w:r>
    </w:p>
    <w:p w14:paraId="746979EF" w14:textId="08E453A8" w:rsidR="00B60E7E" w:rsidRDefault="00B60E7E" w:rsidP="00B60E7E">
      <w:pPr>
        <w:pStyle w:val="Listenabsatz"/>
      </w:pPr>
      <w:r>
        <w:t>Einschätzung</w:t>
      </w:r>
      <w:r w:rsidR="00327587">
        <w:t xml:space="preserve">: </w:t>
      </w:r>
      <w:r>
        <w:t>Was war entscheidend für den Verlauf?</w:t>
      </w:r>
    </w:p>
    <w:p w14:paraId="0D77BBD7" w14:textId="77777777" w:rsidR="00B60E7E" w:rsidRDefault="00B60E7E" w:rsidP="00327587">
      <w:pPr>
        <w:pStyle w:val="berschrift2"/>
      </w:pPr>
      <w:r>
        <w:t>Reflexion der beiden Szenen</w:t>
      </w:r>
    </w:p>
    <w:p w14:paraId="78DC2C7B" w14:textId="77777777" w:rsidR="00327587" w:rsidRDefault="00327587" w:rsidP="00327587">
      <w:pPr>
        <w:pStyle w:val="Listenabsatz"/>
      </w:pPr>
      <w:r>
        <w:t xml:space="preserve">Wiederholungen: </w:t>
      </w:r>
    </w:p>
    <w:p w14:paraId="4DF3DE8C" w14:textId="77777777" w:rsidR="00327587" w:rsidRDefault="00B60E7E" w:rsidP="00B60E7E">
      <w:pPr>
        <w:pStyle w:val="Listenabsatz"/>
        <w:numPr>
          <w:ilvl w:val="1"/>
          <w:numId w:val="13"/>
        </w:numPr>
      </w:pPr>
      <w:r>
        <w:t>Welche Gemeinsamkeiten zeigen sich zwischen Szene A und B? (z. B. Situationen, Personen, Rahmenbedingungen)</w:t>
      </w:r>
    </w:p>
    <w:p w14:paraId="4BC2A59B" w14:textId="77777777" w:rsidR="009640D0" w:rsidRDefault="00B60E7E" w:rsidP="00B60E7E">
      <w:pPr>
        <w:pStyle w:val="Listenabsatz"/>
      </w:pPr>
      <w:r>
        <w:t>Dynamik</w:t>
      </w:r>
    </w:p>
    <w:p w14:paraId="741EA49A" w14:textId="77777777" w:rsidR="00053BFE" w:rsidRDefault="00B60E7E" w:rsidP="00B60E7E">
      <w:pPr>
        <w:pStyle w:val="Listenabsatz"/>
        <w:numPr>
          <w:ilvl w:val="1"/>
          <w:numId w:val="13"/>
        </w:numPr>
      </w:pPr>
      <w:r>
        <w:lastRenderedPageBreak/>
        <w:t>Welche ähnlichen Situationen treten in meinem Arbeitsleben häufiger auf?</w:t>
      </w:r>
    </w:p>
    <w:p w14:paraId="79EEB092" w14:textId="77777777" w:rsidR="00053BFE" w:rsidRDefault="00B60E7E" w:rsidP="00053BFE">
      <w:pPr>
        <w:pStyle w:val="Listenabsatz"/>
        <w:numPr>
          <w:ilvl w:val="1"/>
          <w:numId w:val="13"/>
        </w:numPr>
      </w:pPr>
      <w:r>
        <w:t>Woran erkenne ich diese?</w:t>
      </w:r>
    </w:p>
    <w:p w14:paraId="5E3A1358" w14:textId="77777777" w:rsidR="00053BFE" w:rsidRDefault="00B60E7E" w:rsidP="00B60E7E">
      <w:pPr>
        <w:pStyle w:val="Listenabsatz"/>
      </w:pPr>
      <w:r>
        <w:t>Innere Reaktionen</w:t>
      </w:r>
    </w:p>
    <w:p w14:paraId="7392BBD2" w14:textId="77777777" w:rsidR="00E8464B" w:rsidRDefault="00B60E7E" w:rsidP="00B60E7E">
      <w:pPr>
        <w:pStyle w:val="Listenabsatz"/>
        <w:numPr>
          <w:ilvl w:val="1"/>
          <w:numId w:val="13"/>
        </w:numPr>
      </w:pPr>
      <w:r>
        <w:t xml:space="preserve">Welche typischen Gedanken oder inneren Sätze tauchen in </w:t>
      </w:r>
      <w:r w:rsidR="00E8464B">
        <w:t>den</w:t>
      </w:r>
      <w:r>
        <w:t xml:space="preserve"> Situationen auf?</w:t>
      </w:r>
    </w:p>
    <w:p w14:paraId="59322A9E" w14:textId="77777777" w:rsidR="00E8464B" w:rsidRDefault="00B60E7E" w:rsidP="00B60E7E">
      <w:pPr>
        <w:pStyle w:val="Listenabsatz"/>
      </w:pPr>
      <w:r>
        <w:t>Einflussfaktoren</w:t>
      </w:r>
    </w:p>
    <w:p w14:paraId="549EB21C" w14:textId="77777777" w:rsidR="00E8464B" w:rsidRDefault="00B60E7E" w:rsidP="00B60E7E">
      <w:pPr>
        <w:pStyle w:val="Listenabsatz"/>
        <w:numPr>
          <w:ilvl w:val="1"/>
          <w:numId w:val="13"/>
        </w:numPr>
      </w:pPr>
      <w:r>
        <w:t>Welche äußeren Bedingungen spielen eine Rolle? (z. B. Team, Aufgaben, Kontext)</w:t>
      </w:r>
    </w:p>
    <w:p w14:paraId="4FC2BF54" w14:textId="77777777" w:rsidR="00E8464B" w:rsidRDefault="00B60E7E" w:rsidP="00B60E7E">
      <w:pPr>
        <w:pStyle w:val="Listenabsatz"/>
        <w:numPr>
          <w:ilvl w:val="1"/>
          <w:numId w:val="13"/>
        </w:numPr>
      </w:pPr>
      <w:r>
        <w:t xml:space="preserve">Welche persönlichen Faktoren </w:t>
      </w:r>
      <w:r w:rsidR="00E8464B">
        <w:t xml:space="preserve">vom mir </w:t>
      </w:r>
      <w:r>
        <w:t>könnten beteiligt sein?</w:t>
      </w:r>
    </w:p>
    <w:p w14:paraId="3C6FB341" w14:textId="77777777" w:rsidR="0015204A" w:rsidRDefault="00B60E7E" w:rsidP="00B60E7E">
      <w:pPr>
        <w:pStyle w:val="Listenabsatz"/>
      </w:pPr>
      <w:r>
        <w:t>Kontext Sehbeeinträchtigung (falls relevant)</w:t>
      </w:r>
    </w:p>
    <w:p w14:paraId="4D2577BF" w14:textId="0F11FD9A" w:rsidR="00B60E7E" w:rsidRDefault="00B60E7E" w:rsidP="0015204A">
      <w:pPr>
        <w:pStyle w:val="Listenabsatz"/>
        <w:numPr>
          <w:ilvl w:val="1"/>
          <w:numId w:val="13"/>
        </w:numPr>
      </w:pPr>
      <w:r>
        <w:t xml:space="preserve">In welchen </w:t>
      </w:r>
      <w:r w:rsidR="0015204A">
        <w:t xml:space="preserve">der </w:t>
      </w:r>
      <w:r>
        <w:t>Situationen hat sie erkennbaren Einfluss?</w:t>
      </w:r>
    </w:p>
    <w:p w14:paraId="02707B7B" w14:textId="5C5BAD56" w:rsidR="00BC7D5A" w:rsidRDefault="00BC7D5A" w:rsidP="0015204A">
      <w:pPr>
        <w:pStyle w:val="Listenabsatz"/>
        <w:numPr>
          <w:ilvl w:val="1"/>
          <w:numId w:val="13"/>
        </w:numPr>
      </w:pPr>
      <w:r>
        <w:t>Wie sieht dieser Einfluss konkret aus?</w:t>
      </w:r>
    </w:p>
    <w:p w14:paraId="316FAAF0" w14:textId="4415B51A" w:rsidR="00B60E7E" w:rsidRDefault="00B60E7E" w:rsidP="00BC7D5A">
      <w:pPr>
        <w:pStyle w:val="berschrift1"/>
      </w:pPr>
      <w:r>
        <w:t>Vorbereitung der Präsentation (max. 10 Minuten)</w:t>
      </w:r>
    </w:p>
    <w:p w14:paraId="1173FE0D" w14:textId="50E765B9" w:rsidR="00DC1F76" w:rsidRDefault="00DC1F76" w:rsidP="00DC1F76">
      <w:pPr>
        <w:rPr>
          <w:lang w:eastAsia="de-DE"/>
        </w:rPr>
      </w:pPr>
      <w:r w:rsidRPr="001E5676">
        <w:rPr>
          <w:lang w:eastAsia="de-DE"/>
        </w:rPr>
        <w:t>Überlege dir</w:t>
      </w:r>
      <w:r>
        <w:rPr>
          <w:lang w:eastAsia="de-DE"/>
        </w:rPr>
        <w:t xml:space="preserve"> nun</w:t>
      </w:r>
      <w:r w:rsidRPr="001E5676">
        <w:rPr>
          <w:lang w:eastAsia="de-DE"/>
        </w:rPr>
        <w:t>, wie du der Gruppe einen Einblick in deinen Weg und deine Entdeckungen geben möchtest. Du entscheidest selbst über Form und Tiefe deiner Vorstellung:</w:t>
      </w:r>
    </w:p>
    <w:p w14:paraId="4DC295F8" w14:textId="1A0D3A4E" w:rsidR="00B60E7E" w:rsidRDefault="00DC1F76" w:rsidP="00B60E7E">
      <w:r>
        <w:t xml:space="preserve">Das </w:t>
      </w:r>
      <w:r w:rsidR="00B60E7E">
        <w:t>Ziel</w:t>
      </w:r>
      <w:r>
        <w:t xml:space="preserve"> ist es, der </w:t>
      </w:r>
      <w:r w:rsidR="00B60E7E">
        <w:t xml:space="preserve">Gruppe ein klares </w:t>
      </w:r>
      <w:r w:rsidR="00E81365">
        <w:t xml:space="preserve">und persönliches </w:t>
      </w:r>
      <w:r w:rsidR="00B60E7E">
        <w:t xml:space="preserve">Bild von </w:t>
      </w:r>
      <w:r>
        <w:t>deinem</w:t>
      </w:r>
      <w:r w:rsidR="00B60E7E">
        <w:t xml:space="preserve"> beruflichen Weg und </w:t>
      </w:r>
      <w:r>
        <w:t>deinen</w:t>
      </w:r>
      <w:r w:rsidR="00B60E7E">
        <w:t xml:space="preserve"> wichtigen Themen</w:t>
      </w:r>
      <w:r>
        <w:t xml:space="preserve"> zu geben</w:t>
      </w:r>
      <w:r w:rsidR="00B60E7E">
        <w:t>.</w:t>
      </w:r>
      <w:r w:rsidR="00E81365">
        <w:t xml:space="preserve"> </w:t>
      </w:r>
      <w:r w:rsidR="00AC1787">
        <w:t xml:space="preserve">Die Präsentation sollte 10 Minuten nicht überschreiten. </w:t>
      </w:r>
      <w:r w:rsidR="00E81365">
        <w:t>Folge auch hier wieder gern den folgenden Leit</w:t>
      </w:r>
      <w:r w:rsidR="009F76A7">
        <w:t>fragen.</w:t>
      </w:r>
    </w:p>
    <w:p w14:paraId="01E6C847" w14:textId="77777777" w:rsidR="00DA655B" w:rsidRDefault="00B60E7E" w:rsidP="00B60E7E">
      <w:pPr>
        <w:pStyle w:val="Listenabsatz"/>
      </w:pPr>
      <w:r>
        <w:t>Auswahl</w:t>
      </w:r>
      <w:r w:rsidR="009F76A7">
        <w:t xml:space="preserve"> </w:t>
      </w:r>
      <w:r w:rsidR="00DA655B">
        <w:t>deiner Highlights</w:t>
      </w:r>
    </w:p>
    <w:p w14:paraId="15CF053D" w14:textId="77777777" w:rsidR="00DA655B" w:rsidRDefault="00B60E7E" w:rsidP="00B60E7E">
      <w:pPr>
        <w:pStyle w:val="Listenabsatz"/>
        <w:numPr>
          <w:ilvl w:val="1"/>
          <w:numId w:val="13"/>
        </w:numPr>
      </w:pPr>
      <w:r>
        <w:t xml:space="preserve">Welche 2–3 Aspekte </w:t>
      </w:r>
      <w:r w:rsidR="00DA655B">
        <w:t>deines</w:t>
      </w:r>
      <w:r>
        <w:t xml:space="preserve"> Weges sind zentral?</w:t>
      </w:r>
    </w:p>
    <w:p w14:paraId="528027A6" w14:textId="77777777" w:rsidR="00DA655B" w:rsidRDefault="00B60E7E" w:rsidP="00B60E7E">
      <w:pPr>
        <w:pStyle w:val="Listenabsatz"/>
        <w:numPr>
          <w:ilvl w:val="1"/>
          <w:numId w:val="13"/>
        </w:numPr>
      </w:pPr>
      <w:r>
        <w:t>Was soll den anderen besonders in Erinnerung bleiben?</w:t>
      </w:r>
    </w:p>
    <w:p w14:paraId="77085AA4" w14:textId="25599A00" w:rsidR="00DA655B" w:rsidRDefault="00585AB3" w:rsidP="00B60E7E">
      <w:pPr>
        <w:pStyle w:val="Listenabsatz"/>
      </w:pPr>
      <w:r>
        <w:t xml:space="preserve">Wahl der </w:t>
      </w:r>
      <w:r w:rsidR="00B60E7E">
        <w:t>Gestaltung</w:t>
      </w:r>
      <w:r w:rsidR="00DA655B">
        <w:t xml:space="preserve"> deiner Präsentation</w:t>
      </w:r>
    </w:p>
    <w:p w14:paraId="61861D39" w14:textId="77777777" w:rsidR="00B10476" w:rsidRDefault="00B60E7E" w:rsidP="00B60E7E">
      <w:pPr>
        <w:pStyle w:val="Listenabsatz"/>
        <w:numPr>
          <w:ilvl w:val="1"/>
          <w:numId w:val="13"/>
        </w:numPr>
      </w:pPr>
      <w:r>
        <w:t>Chronologisch</w:t>
      </w:r>
      <w:r w:rsidR="00B10476">
        <w:t>, oder</w:t>
      </w:r>
    </w:p>
    <w:p w14:paraId="07DB2D80" w14:textId="77777777" w:rsidR="00B10476" w:rsidRDefault="00B60E7E" w:rsidP="00B60E7E">
      <w:pPr>
        <w:pStyle w:val="Listenabsatz"/>
        <w:numPr>
          <w:ilvl w:val="1"/>
          <w:numId w:val="13"/>
        </w:numPr>
      </w:pPr>
      <w:r>
        <w:t>Erzählend (z. B. anhand einer Situation)</w:t>
      </w:r>
      <w:r w:rsidR="00B10476">
        <w:t>, oder</w:t>
      </w:r>
    </w:p>
    <w:p w14:paraId="51F0C68B" w14:textId="77777777" w:rsidR="00B10476" w:rsidRDefault="00B60E7E" w:rsidP="00B60E7E">
      <w:pPr>
        <w:pStyle w:val="Listenabsatz"/>
        <w:numPr>
          <w:ilvl w:val="1"/>
          <w:numId w:val="13"/>
        </w:numPr>
      </w:pPr>
      <w:r>
        <w:t>Fokussiert auf einen Aspekt</w:t>
      </w:r>
      <w:r w:rsidR="00B10476">
        <w:t>, oder</w:t>
      </w:r>
    </w:p>
    <w:p w14:paraId="0F24A09C" w14:textId="28DC2156" w:rsidR="00AC1787" w:rsidRDefault="00B10476" w:rsidP="00B60E7E">
      <w:pPr>
        <w:pStyle w:val="Listenabsatz"/>
        <w:numPr>
          <w:ilvl w:val="1"/>
          <w:numId w:val="13"/>
        </w:numPr>
      </w:pPr>
      <w:r>
        <w:t xml:space="preserve">eine </w:t>
      </w:r>
      <w:r w:rsidR="00BA1A9D">
        <w:t>a</w:t>
      </w:r>
      <w:r w:rsidR="00B60E7E">
        <w:t>ndere kreative Form</w:t>
      </w:r>
      <w:r w:rsidR="00AC1787">
        <w:t xml:space="preserve"> deiner freien Wahl</w:t>
      </w:r>
      <w:r w:rsidR="00F75EA9">
        <w:t>.</w:t>
      </w:r>
    </w:p>
    <w:sectPr w:rsidR="00AC1787" w:rsidSect="00FD7BC2">
      <w:footerReference w:type="default" r:id="rId10"/>
      <w:footerReference w:type="first" r:id="rId11"/>
      <w:pgSz w:w="11906" w:h="16838" w:code="9"/>
      <w:pgMar w:top="1009" w:right="1134" w:bottom="2880" w:left="1418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591EF7" w14:textId="77777777" w:rsidR="00062150" w:rsidRDefault="00062150">
      <w:pPr>
        <w:spacing w:after="0" w:line="240" w:lineRule="auto"/>
      </w:pPr>
      <w:r>
        <w:separator/>
      </w:r>
    </w:p>
  </w:endnote>
  <w:endnote w:type="continuationSeparator" w:id="0">
    <w:p w14:paraId="5DB6DA86" w14:textId="77777777" w:rsidR="00062150" w:rsidRDefault="0006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20B0604020202020204"/>
    <w:charset w:val="00"/>
    <w:family w:val="swiss"/>
    <w:notTrueType/>
    <w:pitch w:val="variable"/>
    <w:sig w:usb0="A00002AF" w:usb1="5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533702918"/>
      <w:docPartObj>
        <w:docPartGallery w:val="Page Numbers (Bottom of Page)"/>
        <w:docPartUnique/>
      </w:docPartObj>
    </w:sdtPr>
    <w:sdtEndPr/>
    <w:sdtContent>
      <w:sdt>
        <w:sdtPr>
          <w:id w:val="-1941135956"/>
          <w:docPartObj>
            <w:docPartGallery w:val="Page Numbers (Top of Page)"/>
            <w:docPartUnique/>
          </w:docPartObj>
        </w:sdtPr>
        <w:sdtEndPr/>
        <w:sdtContent>
          <w:p w14:paraId="4AEDD568" w14:textId="77777777" w:rsidR="007635B1" w:rsidRDefault="007635B1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120D1AC" w14:textId="77777777" w:rsidR="007635B1" w:rsidRDefault="007635B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0573610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18872E" w14:textId="77777777" w:rsidR="007635B1" w:rsidRDefault="007635B1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06E98C" w14:textId="77777777" w:rsidR="007635B1" w:rsidRDefault="007635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D5AEC6" w14:textId="77777777" w:rsidR="00062150" w:rsidRDefault="00062150">
      <w:pPr>
        <w:spacing w:after="0" w:line="240" w:lineRule="auto"/>
      </w:pPr>
      <w:r>
        <w:separator/>
      </w:r>
    </w:p>
  </w:footnote>
  <w:footnote w:type="continuationSeparator" w:id="0">
    <w:p w14:paraId="2165116B" w14:textId="77777777" w:rsidR="00062150" w:rsidRDefault="00062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DE24E6"/>
    <w:multiLevelType w:val="hybridMultilevel"/>
    <w:tmpl w:val="0AD62D44"/>
    <w:lvl w:ilvl="0" w:tplc="04CEAE6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62D53"/>
    <w:multiLevelType w:val="multilevel"/>
    <w:tmpl w:val="5E4C1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9631FF"/>
    <w:multiLevelType w:val="multilevel"/>
    <w:tmpl w:val="B4E4306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caps w:val="0"/>
        <w:strike w:val="0"/>
        <w:dstrike w:val="0"/>
        <w:vanish w:val="0"/>
        <w:sz w:val="26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DF71212"/>
    <w:multiLevelType w:val="hybridMultilevel"/>
    <w:tmpl w:val="1D0A8270"/>
    <w:lvl w:ilvl="0" w:tplc="42644076">
      <w:start w:val="1"/>
      <w:numFmt w:val="bullet"/>
      <w:pStyle w:val="Listenabsatz"/>
      <w:lvlText w:val=""/>
      <w:lvlJc w:val="left"/>
      <w:pPr>
        <w:ind w:left="145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4" w15:restartNumberingAfterBreak="0">
    <w:nsid w:val="763D45F7"/>
    <w:multiLevelType w:val="multilevel"/>
    <w:tmpl w:val="FF82C3E6"/>
    <w:styleLink w:val="AktuelleListe1"/>
    <w:lvl w:ilvl="0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 w16cid:durableId="1707827491">
    <w:abstractNumId w:val="9"/>
  </w:num>
  <w:num w:numId="2" w16cid:durableId="351298828">
    <w:abstractNumId w:val="7"/>
  </w:num>
  <w:num w:numId="3" w16cid:durableId="2120639731">
    <w:abstractNumId w:val="6"/>
  </w:num>
  <w:num w:numId="4" w16cid:durableId="1197505545">
    <w:abstractNumId w:val="5"/>
  </w:num>
  <w:num w:numId="5" w16cid:durableId="635372138">
    <w:abstractNumId w:val="4"/>
  </w:num>
  <w:num w:numId="6" w16cid:durableId="941455507">
    <w:abstractNumId w:val="8"/>
  </w:num>
  <w:num w:numId="7" w16cid:durableId="452138682">
    <w:abstractNumId w:val="3"/>
  </w:num>
  <w:num w:numId="8" w16cid:durableId="1490709052">
    <w:abstractNumId w:val="2"/>
  </w:num>
  <w:num w:numId="9" w16cid:durableId="953711150">
    <w:abstractNumId w:val="1"/>
  </w:num>
  <w:num w:numId="10" w16cid:durableId="743457978">
    <w:abstractNumId w:val="0"/>
  </w:num>
  <w:num w:numId="11" w16cid:durableId="1534029533">
    <w:abstractNumId w:val="10"/>
  </w:num>
  <w:num w:numId="12" w16cid:durableId="1252277095">
    <w:abstractNumId w:val="12"/>
  </w:num>
  <w:num w:numId="13" w16cid:durableId="1964801075">
    <w:abstractNumId w:val="13"/>
  </w:num>
  <w:num w:numId="14" w16cid:durableId="1900482719">
    <w:abstractNumId w:val="12"/>
  </w:num>
  <w:num w:numId="15" w16cid:durableId="1152023507">
    <w:abstractNumId w:val="12"/>
  </w:num>
  <w:num w:numId="16" w16cid:durableId="245499399">
    <w:abstractNumId w:val="12"/>
  </w:num>
  <w:num w:numId="17" w16cid:durableId="802625550">
    <w:abstractNumId w:val="12"/>
  </w:num>
  <w:num w:numId="18" w16cid:durableId="492255524">
    <w:abstractNumId w:val="11"/>
  </w:num>
  <w:num w:numId="19" w16cid:durableId="1288508077">
    <w:abstractNumId w:val="10"/>
  </w:num>
  <w:num w:numId="20" w16cid:durableId="1986936296">
    <w:abstractNumId w:val="12"/>
  </w:num>
  <w:num w:numId="21" w16cid:durableId="1617711173">
    <w:abstractNumId w:val="14"/>
  </w:num>
  <w:numIdMacAtCleanup w:val="1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4F"/>
    <w:rsid w:val="00000A9D"/>
    <w:rsid w:val="00015249"/>
    <w:rsid w:val="00030F50"/>
    <w:rsid w:val="00053BFE"/>
    <w:rsid w:val="00062150"/>
    <w:rsid w:val="00092172"/>
    <w:rsid w:val="000B5FB0"/>
    <w:rsid w:val="000D33A0"/>
    <w:rsid w:val="00122364"/>
    <w:rsid w:val="00130034"/>
    <w:rsid w:val="00134851"/>
    <w:rsid w:val="001420EC"/>
    <w:rsid w:val="0015204A"/>
    <w:rsid w:val="0015435E"/>
    <w:rsid w:val="00155259"/>
    <w:rsid w:val="00156EF1"/>
    <w:rsid w:val="0017431E"/>
    <w:rsid w:val="0018195F"/>
    <w:rsid w:val="001954C9"/>
    <w:rsid w:val="001B750E"/>
    <w:rsid w:val="001E45A3"/>
    <w:rsid w:val="001E7D84"/>
    <w:rsid w:val="001F21E9"/>
    <w:rsid w:val="001F5D08"/>
    <w:rsid w:val="00205817"/>
    <w:rsid w:val="00205D58"/>
    <w:rsid w:val="002229ED"/>
    <w:rsid w:val="0022543B"/>
    <w:rsid w:val="00272EF7"/>
    <w:rsid w:val="00274871"/>
    <w:rsid w:val="002B5616"/>
    <w:rsid w:val="002C2563"/>
    <w:rsid w:val="002D3AAC"/>
    <w:rsid w:val="002E3E56"/>
    <w:rsid w:val="002E77FA"/>
    <w:rsid w:val="002F3494"/>
    <w:rsid w:val="00306DE6"/>
    <w:rsid w:val="00324A3E"/>
    <w:rsid w:val="00327587"/>
    <w:rsid w:val="003308C6"/>
    <w:rsid w:val="003310C2"/>
    <w:rsid w:val="00341716"/>
    <w:rsid w:val="00343FBB"/>
    <w:rsid w:val="00351FCF"/>
    <w:rsid w:val="003629FB"/>
    <w:rsid w:val="0037096C"/>
    <w:rsid w:val="003A262E"/>
    <w:rsid w:val="003D0FBD"/>
    <w:rsid w:val="003D6739"/>
    <w:rsid w:val="003F75A0"/>
    <w:rsid w:val="00401E15"/>
    <w:rsid w:val="004025CF"/>
    <w:rsid w:val="00435893"/>
    <w:rsid w:val="00480808"/>
    <w:rsid w:val="00481908"/>
    <w:rsid w:val="004B0980"/>
    <w:rsid w:val="004B5284"/>
    <w:rsid w:val="004D7CE6"/>
    <w:rsid w:val="004F3156"/>
    <w:rsid w:val="004F4502"/>
    <w:rsid w:val="00514702"/>
    <w:rsid w:val="005147BB"/>
    <w:rsid w:val="00562BDF"/>
    <w:rsid w:val="00562D09"/>
    <w:rsid w:val="00565E2F"/>
    <w:rsid w:val="00585AB3"/>
    <w:rsid w:val="00587F2C"/>
    <w:rsid w:val="005911BE"/>
    <w:rsid w:val="00595277"/>
    <w:rsid w:val="005C4A34"/>
    <w:rsid w:val="005E5E2B"/>
    <w:rsid w:val="006467FA"/>
    <w:rsid w:val="006515E8"/>
    <w:rsid w:val="00652D7A"/>
    <w:rsid w:val="006564B8"/>
    <w:rsid w:val="006625C0"/>
    <w:rsid w:val="006712C1"/>
    <w:rsid w:val="00695D83"/>
    <w:rsid w:val="006A12FB"/>
    <w:rsid w:val="006C1B6B"/>
    <w:rsid w:val="006D489E"/>
    <w:rsid w:val="006F1118"/>
    <w:rsid w:val="00715697"/>
    <w:rsid w:val="00721E25"/>
    <w:rsid w:val="00737145"/>
    <w:rsid w:val="00741FDE"/>
    <w:rsid w:val="00750434"/>
    <w:rsid w:val="00751E6E"/>
    <w:rsid w:val="007635B1"/>
    <w:rsid w:val="007D53F8"/>
    <w:rsid w:val="0081320C"/>
    <w:rsid w:val="008202C4"/>
    <w:rsid w:val="00827EB4"/>
    <w:rsid w:val="008347EF"/>
    <w:rsid w:val="00836550"/>
    <w:rsid w:val="008F4C0D"/>
    <w:rsid w:val="00903AE6"/>
    <w:rsid w:val="009236BB"/>
    <w:rsid w:val="009319F1"/>
    <w:rsid w:val="00940098"/>
    <w:rsid w:val="00942543"/>
    <w:rsid w:val="00942D1E"/>
    <w:rsid w:val="00946252"/>
    <w:rsid w:val="00952D33"/>
    <w:rsid w:val="00957061"/>
    <w:rsid w:val="00957E67"/>
    <w:rsid w:val="00962717"/>
    <w:rsid w:val="009640D0"/>
    <w:rsid w:val="0098300D"/>
    <w:rsid w:val="009E150A"/>
    <w:rsid w:val="009E37DE"/>
    <w:rsid w:val="009F0B81"/>
    <w:rsid w:val="009F76A7"/>
    <w:rsid w:val="00A30BF1"/>
    <w:rsid w:val="00A34CE6"/>
    <w:rsid w:val="00A36F67"/>
    <w:rsid w:val="00A3765A"/>
    <w:rsid w:val="00A415E5"/>
    <w:rsid w:val="00A44613"/>
    <w:rsid w:val="00A86498"/>
    <w:rsid w:val="00A97F8B"/>
    <w:rsid w:val="00AA48AE"/>
    <w:rsid w:val="00AA4B85"/>
    <w:rsid w:val="00AA5C14"/>
    <w:rsid w:val="00AB1341"/>
    <w:rsid w:val="00AC1787"/>
    <w:rsid w:val="00AE267E"/>
    <w:rsid w:val="00B00437"/>
    <w:rsid w:val="00B05CEE"/>
    <w:rsid w:val="00B10476"/>
    <w:rsid w:val="00B30122"/>
    <w:rsid w:val="00B60E7E"/>
    <w:rsid w:val="00B669E1"/>
    <w:rsid w:val="00B728C6"/>
    <w:rsid w:val="00B8163C"/>
    <w:rsid w:val="00B81901"/>
    <w:rsid w:val="00B87004"/>
    <w:rsid w:val="00B9569D"/>
    <w:rsid w:val="00BA1A9D"/>
    <w:rsid w:val="00BB790A"/>
    <w:rsid w:val="00BC5737"/>
    <w:rsid w:val="00BC7D5A"/>
    <w:rsid w:val="00BF473C"/>
    <w:rsid w:val="00C052C6"/>
    <w:rsid w:val="00C07108"/>
    <w:rsid w:val="00C14A9A"/>
    <w:rsid w:val="00C2600A"/>
    <w:rsid w:val="00C62B67"/>
    <w:rsid w:val="00C82499"/>
    <w:rsid w:val="00CA6144"/>
    <w:rsid w:val="00CB2712"/>
    <w:rsid w:val="00CD5E29"/>
    <w:rsid w:val="00CE2DAA"/>
    <w:rsid w:val="00D17D7E"/>
    <w:rsid w:val="00D17F82"/>
    <w:rsid w:val="00D25C8E"/>
    <w:rsid w:val="00D35E92"/>
    <w:rsid w:val="00D4190C"/>
    <w:rsid w:val="00D44A5D"/>
    <w:rsid w:val="00D611FE"/>
    <w:rsid w:val="00D657B8"/>
    <w:rsid w:val="00D66811"/>
    <w:rsid w:val="00D75870"/>
    <w:rsid w:val="00D81D4F"/>
    <w:rsid w:val="00D86DD6"/>
    <w:rsid w:val="00D906CA"/>
    <w:rsid w:val="00DA655B"/>
    <w:rsid w:val="00DC1F76"/>
    <w:rsid w:val="00DF2E70"/>
    <w:rsid w:val="00DF7C6D"/>
    <w:rsid w:val="00E06300"/>
    <w:rsid w:val="00E12DAB"/>
    <w:rsid w:val="00E156BA"/>
    <w:rsid w:val="00E334ED"/>
    <w:rsid w:val="00E647E4"/>
    <w:rsid w:val="00E73F7E"/>
    <w:rsid w:val="00E75424"/>
    <w:rsid w:val="00E81365"/>
    <w:rsid w:val="00E8464B"/>
    <w:rsid w:val="00E86823"/>
    <w:rsid w:val="00E953C5"/>
    <w:rsid w:val="00EB1088"/>
    <w:rsid w:val="00EE4599"/>
    <w:rsid w:val="00EE46CE"/>
    <w:rsid w:val="00F07379"/>
    <w:rsid w:val="00F1247C"/>
    <w:rsid w:val="00F166A3"/>
    <w:rsid w:val="00F23486"/>
    <w:rsid w:val="00F30102"/>
    <w:rsid w:val="00F353FD"/>
    <w:rsid w:val="00F4343E"/>
    <w:rsid w:val="00F5572F"/>
    <w:rsid w:val="00F57D63"/>
    <w:rsid w:val="00F7510B"/>
    <w:rsid w:val="00F75EA9"/>
    <w:rsid w:val="00F8203D"/>
    <w:rsid w:val="00FD7BC2"/>
    <w:rsid w:val="00FE1450"/>
    <w:rsid w:val="00FE433F"/>
    <w:rsid w:val="00FE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1FEA0"/>
  <w15:chartTrackingRefBased/>
  <w15:docId w15:val="{F5D106D7-2EF6-D048-9573-F48F4C5B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_KD"/>
    <w:qFormat/>
    <w:rsid w:val="00B60E7E"/>
    <w:pPr>
      <w:spacing w:after="160" w:line="278" w:lineRule="auto"/>
    </w:pPr>
    <w:rPr>
      <w:rFonts w:ascii="Myriad Pro" w:hAnsi="Myriad Pro"/>
      <w:color w:val="auto"/>
      <w:kern w:val="2"/>
      <w:sz w:val="24"/>
      <w:szCs w:val="24"/>
      <w14:ligatures w14:val="standardContextual"/>
    </w:rPr>
  </w:style>
  <w:style w:type="paragraph" w:styleId="berschrift1">
    <w:name w:val="heading 1"/>
    <w:aliases w:val="Ü 1_KD,Ü1_KD"/>
    <w:basedOn w:val="Standard"/>
    <w:next w:val="Standard"/>
    <w:link w:val="berschrift1Zchn"/>
    <w:autoRedefine/>
    <w:uiPriority w:val="9"/>
    <w:qFormat/>
    <w:rsid w:val="00F1247C"/>
    <w:pPr>
      <w:keepNext/>
      <w:keepLines/>
      <w:numPr>
        <w:numId w:val="20"/>
      </w:numPr>
      <w:spacing w:before="360" w:after="120"/>
      <w:outlineLvl w:val="0"/>
    </w:pPr>
    <w:rPr>
      <w:rFonts w:eastAsiaTheme="majorEastAsia" w:cstheme="majorBidi"/>
      <w:b/>
      <w:sz w:val="26"/>
      <w:szCs w:val="32"/>
    </w:rPr>
  </w:style>
  <w:style w:type="paragraph" w:styleId="berschrift2">
    <w:name w:val="heading 2"/>
    <w:aliases w:val="Ü2_KD"/>
    <w:basedOn w:val="berschrift1"/>
    <w:next w:val="Standard"/>
    <w:link w:val="berschrift2Zchn"/>
    <w:autoRedefine/>
    <w:uiPriority w:val="9"/>
    <w:unhideWhenUsed/>
    <w:qFormat/>
    <w:rsid w:val="003A262E"/>
    <w:pPr>
      <w:numPr>
        <w:ilvl w:val="1"/>
        <w:numId w:val="12"/>
      </w:numPr>
      <w:spacing w:before="240" w:after="180"/>
      <w:ind w:left="578" w:hanging="578"/>
      <w:outlineLvl w:val="1"/>
    </w:pPr>
    <w:rPr>
      <w:b w:val="0"/>
      <w:sz w:val="24"/>
      <w:szCs w:val="26"/>
    </w:rPr>
  </w:style>
  <w:style w:type="paragraph" w:styleId="berschrift3">
    <w:name w:val="heading 3"/>
    <w:aliases w:val="Ü3_KD"/>
    <w:basedOn w:val="Standard"/>
    <w:next w:val="Standard"/>
    <w:link w:val="berschrift3Zchn"/>
    <w:autoRedefine/>
    <w:uiPriority w:val="9"/>
    <w:unhideWhenUsed/>
    <w:qFormat/>
    <w:rsid w:val="00BC5737"/>
    <w:pPr>
      <w:keepNext/>
      <w:keepLines/>
      <w:numPr>
        <w:ilvl w:val="2"/>
        <w:numId w:val="20"/>
      </w:numPr>
      <w:spacing w:before="80" w:after="120"/>
      <w:outlineLvl w:val="2"/>
    </w:pPr>
    <w:rPr>
      <w:rFonts w:eastAsiaTheme="majorEastAsia" w:cstheme="majorBidi"/>
    </w:rPr>
  </w:style>
  <w:style w:type="paragraph" w:styleId="berschrift4">
    <w:name w:val="heading 4"/>
    <w:aliases w:val="Ü4_KD"/>
    <w:basedOn w:val="Standard"/>
    <w:next w:val="Standard"/>
    <w:link w:val="berschrift4Zchn"/>
    <w:uiPriority w:val="9"/>
    <w:unhideWhenUsed/>
    <w:qFormat/>
    <w:rsid w:val="00827EB4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EB4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11826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7EB4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B564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7EB4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27EB4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27EB4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2B67"/>
  </w:style>
  <w:style w:type="character" w:styleId="Platzhaltertext">
    <w:name w:val="Placeholder Text"/>
    <w:basedOn w:val="Absatz-Standardschriftart"/>
    <w:uiPriority w:val="99"/>
    <w:semiHidden/>
    <w:rsid w:val="00CD5E29"/>
    <w:rPr>
      <w:color w:val="3A3A3A" w:themeColor="background2" w:themeShade="40"/>
    </w:rPr>
  </w:style>
  <w:style w:type="paragraph" w:styleId="Kopfzeile">
    <w:name w:val="header"/>
    <w:basedOn w:val="Standard"/>
    <w:link w:val="KopfzeileZchn"/>
    <w:uiPriority w:val="19"/>
    <w:unhideWhenUsed/>
    <w:rsid w:val="00EE4599"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19"/>
    <w:rsid w:val="00EE4599"/>
  </w:style>
  <w:style w:type="paragraph" w:customStyle="1" w:styleId="AbsenderKD">
    <w:name w:val="Absender_KD"/>
    <w:basedOn w:val="Standard"/>
    <w:uiPriority w:val="1"/>
    <w:qFormat/>
    <w:rsid w:val="00343FBB"/>
    <w:pPr>
      <w:spacing w:after="0" w:line="264" w:lineRule="auto"/>
    </w:pPr>
  </w:style>
  <w:style w:type="paragraph" w:styleId="Datum">
    <w:name w:val="Date"/>
    <w:basedOn w:val="Standard"/>
    <w:next w:val="Standard"/>
    <w:link w:val="DatumZchn"/>
    <w:uiPriority w:val="2"/>
    <w:unhideWhenUsed/>
    <w:rsid w:val="00D25C8E"/>
    <w:pPr>
      <w:spacing w:before="1000" w:after="400"/>
    </w:pPr>
  </w:style>
  <w:style w:type="character" w:customStyle="1" w:styleId="DatumZchn">
    <w:name w:val="Datum Zchn"/>
    <w:basedOn w:val="Absatz-Standardschriftart"/>
    <w:link w:val="Datum"/>
    <w:uiPriority w:val="2"/>
    <w:rsid w:val="00D25C8E"/>
  </w:style>
  <w:style w:type="paragraph" w:customStyle="1" w:styleId="EmpfngerKD">
    <w:name w:val="Empfänger_KD"/>
    <w:basedOn w:val="Standard"/>
    <w:link w:val="EmpfngerKDZchn"/>
    <w:uiPriority w:val="3"/>
    <w:qFormat/>
    <w:rsid w:val="00FD7BC2"/>
    <w:pPr>
      <w:spacing w:before="480" w:after="480"/>
      <w:contextualSpacing/>
    </w:pPr>
  </w:style>
  <w:style w:type="paragraph" w:styleId="Gruformel">
    <w:name w:val="Closing"/>
    <w:aliases w:val="Gruß_KD"/>
    <w:basedOn w:val="Standard"/>
    <w:next w:val="Unterschrift"/>
    <w:link w:val="GruformelZchn"/>
    <w:uiPriority w:val="5"/>
    <w:unhideWhenUsed/>
    <w:qFormat/>
    <w:pPr>
      <w:spacing w:before="600" w:after="800"/>
    </w:pPr>
  </w:style>
  <w:style w:type="character" w:customStyle="1" w:styleId="GruformelZchn">
    <w:name w:val="Grußformel Zchn"/>
    <w:aliases w:val="Gruß_KD Zchn"/>
    <w:basedOn w:val="Absatz-Standardschriftart"/>
    <w:link w:val="Gruformel"/>
    <w:uiPriority w:val="5"/>
    <w:rsid w:val="00343FBB"/>
  </w:style>
  <w:style w:type="paragraph" w:styleId="Unterschrift">
    <w:name w:val="Signature"/>
    <w:aliases w:val="Sign_KD"/>
    <w:basedOn w:val="Standard"/>
    <w:next w:val="Standard"/>
    <w:link w:val="UnterschriftZchn"/>
    <w:uiPriority w:val="6"/>
    <w:unhideWhenUsed/>
    <w:qFormat/>
    <w:pPr>
      <w:spacing w:after="600"/>
    </w:pPr>
  </w:style>
  <w:style w:type="character" w:customStyle="1" w:styleId="UnterschriftZchn">
    <w:name w:val="Unterschrift Zchn"/>
    <w:aliases w:val="Sign_KD Zchn"/>
    <w:basedOn w:val="Absatz-Standardschriftart"/>
    <w:link w:val="Unterschrift"/>
    <w:uiPriority w:val="6"/>
    <w:rsid w:val="00343FB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2563"/>
    <w:rPr>
      <w:rFonts w:ascii="Segoe UI" w:hAnsi="Segoe UI" w:cs="Segoe UI"/>
      <w:szCs w:val="18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2C2563"/>
  </w:style>
  <w:style w:type="paragraph" w:styleId="Blocktext">
    <w:name w:val="Block Text"/>
    <w:basedOn w:val="Standard"/>
    <w:uiPriority w:val="99"/>
    <w:semiHidden/>
    <w:unhideWhenUsed/>
    <w:rsid w:val="00CD5E29"/>
    <w:pPr>
      <w:pBdr>
        <w:top w:val="single" w:sz="2" w:space="10" w:color="17AE92" w:themeColor="accent1" w:frame="1"/>
        <w:left w:val="single" w:sz="2" w:space="10" w:color="17AE92" w:themeColor="accent1" w:frame="1"/>
        <w:bottom w:val="single" w:sz="2" w:space="10" w:color="17AE92" w:themeColor="accent1" w:frame="1"/>
        <w:right w:val="single" w:sz="2" w:space="10" w:color="17AE92" w:themeColor="accent1" w:frame="1"/>
      </w:pBdr>
      <w:ind w:left="1152" w:right="1152"/>
    </w:pPr>
    <w:rPr>
      <w:rFonts w:eastAsiaTheme="minorEastAsia"/>
      <w:i/>
      <w:iCs/>
      <w:color w:val="11826C" w:themeColor="accent1" w:themeShade="BF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C25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C2563"/>
  </w:style>
  <w:style w:type="paragraph" w:styleId="Textkrper2">
    <w:name w:val="Body Text 2"/>
    <w:basedOn w:val="Standard"/>
    <w:link w:val="Textkrper2Zchn"/>
    <w:uiPriority w:val="99"/>
    <w:semiHidden/>
    <w:unhideWhenUsed/>
    <w:rsid w:val="002C256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2C2563"/>
  </w:style>
  <w:style w:type="paragraph" w:styleId="Textkrper3">
    <w:name w:val="Body Text 3"/>
    <w:basedOn w:val="Standard"/>
    <w:link w:val="Textkrper3Zchn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2C2563"/>
    <w:rPr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2C2563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2C2563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2C2563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2C2563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2C2563"/>
    <w:pPr>
      <w:spacing w:after="20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2C2563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2C2563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2C2563"/>
    <w:rPr>
      <w:szCs w:val="16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2C2563"/>
    <w:pPr>
      <w:spacing w:line="240" w:lineRule="auto"/>
    </w:pPr>
    <w:rPr>
      <w:i/>
      <w:iCs/>
      <w:color w:val="1F2123" w:themeColor="text2"/>
      <w:szCs w:val="18"/>
    </w:rPr>
  </w:style>
  <w:style w:type="table" w:styleId="FarbigesRaster">
    <w:name w:val="Colorful Grid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</w:rPr>
      <w:tblPr/>
      <w:tcPr>
        <w:shd w:val="clear" w:color="auto" w:fill="90F0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F0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</w:rPr>
      <w:tblPr/>
      <w:tcPr>
        <w:shd w:val="clear" w:color="auto" w:fill="FBD9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</w:rPr>
      <w:tblPr/>
      <w:tcPr>
        <w:shd w:val="clear" w:color="auto" w:fill="C4CB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B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</w:rPr>
      <w:tblPr/>
      <w:tcPr>
        <w:shd w:val="clear" w:color="auto" w:fill="94D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</w:rPr>
      <w:tblPr/>
      <w:tcPr>
        <w:shd w:val="clear" w:color="auto" w:fill="F3BC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BC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</w:rPr>
      <w:tblPr/>
      <w:tcPr>
        <w:shd w:val="clear" w:color="auto" w:fill="C4E2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E2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2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7095" w:themeFill="accent4" w:themeFillShade="CC"/>
      </w:tcPr>
    </w:tblStylePr>
    <w:tblStylePr w:type="lastRow">
      <w:rPr>
        <w:b/>
        <w:bCs/>
        <w:color w:val="12709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5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6469" w:themeFill="accent3" w:themeFillShade="CC"/>
      </w:tcPr>
    </w:tblStylePr>
    <w:tblStylePr w:type="lastRow">
      <w:rPr>
        <w:b/>
        <w:bCs/>
        <w:color w:val="58646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8E36" w:themeFill="accent6" w:themeFillShade="CC"/>
      </w:tcPr>
    </w:tblStylePr>
    <w:tblStylePr w:type="lastRow">
      <w:rPr>
        <w:b/>
        <w:bCs/>
        <w:color w:val="588E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2D21" w:themeFill="accent5" w:themeFillShade="CC"/>
      </w:tcPr>
    </w:tblStylePr>
    <w:tblStylePr w:type="lastRow">
      <w:rPr>
        <w:b/>
        <w:bCs/>
        <w:color w:val="D22D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8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857" w:themeColor="accent1" w:themeShade="99"/>
          <w:insideV w:val="nil"/>
        </w:tcBorders>
        <w:shd w:val="clear" w:color="auto" w:fill="0D68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857" w:themeFill="accent1" w:themeFillShade="99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75EC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630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6307" w:themeColor="accent2" w:themeShade="99"/>
          <w:insideV w:val="nil"/>
        </w:tcBorders>
        <w:shd w:val="clear" w:color="auto" w:fill="B2630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307" w:themeFill="accent2" w:themeFillShade="99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0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8DBB" w:themeColor="accent4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2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B4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B4F" w:themeColor="accent3" w:themeShade="99"/>
          <w:insideV w:val="nil"/>
        </w:tcBorders>
        <w:shd w:val="clear" w:color="auto" w:fill="424B4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B4F" w:themeFill="accent3" w:themeFillShade="99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7E84" w:themeColor="accent3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47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470" w:themeColor="accent4" w:themeShade="99"/>
          <w:insideV w:val="nil"/>
        </w:tcBorders>
        <w:shd w:val="clear" w:color="auto" w:fill="0E547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470" w:themeFill="accent4" w:themeFillShade="99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79CD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B344" w:themeColor="accent6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21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2119" w:themeColor="accent5" w:themeShade="99"/>
          <w:insideV w:val="nil"/>
        </w:tcBorders>
        <w:shd w:val="clear" w:color="auto" w:fill="9E21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119" w:themeFill="accent5" w:themeFillShade="99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1AB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584E" w:themeColor="accent5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B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B28" w:themeColor="accent6" w:themeShade="99"/>
          <w:insideV w:val="nil"/>
        </w:tcBorders>
        <w:shd w:val="clear" w:color="auto" w:fill="426B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B28" w:themeFill="accent6" w:themeFillShade="99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B6DB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2C2563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2563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25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2563"/>
    <w:rPr>
      <w:b/>
      <w:bCs/>
      <w:szCs w:val="20"/>
    </w:rPr>
  </w:style>
  <w:style w:type="table" w:styleId="DunkleListe">
    <w:name w:val="Dark List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2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520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7B0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E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E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45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69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1C1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2A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9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86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C2563"/>
    <w:rPr>
      <w:rFonts w:ascii="Segoe UI" w:hAnsi="Segoe UI" w:cs="Segoe UI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2C2563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2C2563"/>
  </w:style>
  <w:style w:type="character" w:styleId="Hervorhebung">
    <w:name w:val="Emphasis"/>
    <w:basedOn w:val="Absatz-Standardschriftart"/>
    <w:uiPriority w:val="20"/>
    <w:semiHidden/>
    <w:unhideWhenUsed/>
    <w:qFormat/>
    <w:rsid w:val="002C2563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2C2563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C2563"/>
    <w:rPr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2C2563"/>
    <w:rPr>
      <w:color w:val="885BA2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2C2563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C2563"/>
    <w:rPr>
      <w:szCs w:val="20"/>
    </w:rPr>
  </w:style>
  <w:style w:type="table" w:styleId="Gitternetztabelle1hell">
    <w:name w:val="Grid Table 1 Light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0F0DE" w:themeColor="accent1" w:themeTint="66"/>
        <w:left w:val="single" w:sz="4" w:space="0" w:color="90F0DE" w:themeColor="accent1" w:themeTint="66"/>
        <w:bottom w:val="single" w:sz="4" w:space="0" w:color="90F0DE" w:themeColor="accent1" w:themeTint="66"/>
        <w:right w:val="single" w:sz="4" w:space="0" w:color="90F0DE" w:themeColor="accent1" w:themeTint="66"/>
        <w:insideH w:val="single" w:sz="4" w:space="0" w:color="90F0DE" w:themeColor="accent1" w:themeTint="66"/>
        <w:insideV w:val="single" w:sz="4" w:space="0" w:color="90F0D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BD9B2" w:themeColor="accent2" w:themeTint="66"/>
        <w:left w:val="single" w:sz="4" w:space="0" w:color="FBD9B2" w:themeColor="accent2" w:themeTint="66"/>
        <w:bottom w:val="single" w:sz="4" w:space="0" w:color="FBD9B2" w:themeColor="accent2" w:themeTint="66"/>
        <w:right w:val="single" w:sz="4" w:space="0" w:color="FBD9B2" w:themeColor="accent2" w:themeTint="66"/>
        <w:insideH w:val="single" w:sz="4" w:space="0" w:color="FBD9B2" w:themeColor="accent2" w:themeTint="66"/>
        <w:insideV w:val="single" w:sz="4" w:space="0" w:color="FBD9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CBCE" w:themeColor="accent3" w:themeTint="66"/>
        <w:left w:val="single" w:sz="4" w:space="0" w:color="C4CBCE" w:themeColor="accent3" w:themeTint="66"/>
        <w:bottom w:val="single" w:sz="4" w:space="0" w:color="C4CBCE" w:themeColor="accent3" w:themeTint="66"/>
        <w:right w:val="single" w:sz="4" w:space="0" w:color="C4CBCE" w:themeColor="accent3" w:themeTint="66"/>
        <w:insideH w:val="single" w:sz="4" w:space="0" w:color="C4CBCE" w:themeColor="accent3" w:themeTint="66"/>
        <w:insideV w:val="single" w:sz="4" w:space="0" w:color="C4CBC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4D7F1" w:themeColor="accent4" w:themeTint="66"/>
        <w:left w:val="single" w:sz="4" w:space="0" w:color="94D7F1" w:themeColor="accent4" w:themeTint="66"/>
        <w:bottom w:val="single" w:sz="4" w:space="0" w:color="94D7F1" w:themeColor="accent4" w:themeTint="66"/>
        <w:right w:val="single" w:sz="4" w:space="0" w:color="94D7F1" w:themeColor="accent4" w:themeTint="66"/>
        <w:insideH w:val="single" w:sz="4" w:space="0" w:color="94D7F1" w:themeColor="accent4" w:themeTint="66"/>
        <w:insideV w:val="single" w:sz="4" w:space="0" w:color="94D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BCB8" w:themeColor="accent5" w:themeTint="66"/>
        <w:left w:val="single" w:sz="4" w:space="0" w:color="F3BCB8" w:themeColor="accent5" w:themeTint="66"/>
        <w:bottom w:val="single" w:sz="4" w:space="0" w:color="F3BCB8" w:themeColor="accent5" w:themeTint="66"/>
        <w:right w:val="single" w:sz="4" w:space="0" w:color="F3BCB8" w:themeColor="accent5" w:themeTint="66"/>
        <w:insideH w:val="single" w:sz="4" w:space="0" w:color="F3BCB8" w:themeColor="accent5" w:themeTint="66"/>
        <w:insideV w:val="single" w:sz="4" w:space="0" w:color="F3BCB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E2B2" w:themeColor="accent6" w:themeTint="66"/>
        <w:left w:val="single" w:sz="4" w:space="0" w:color="C4E2B2" w:themeColor="accent6" w:themeTint="66"/>
        <w:bottom w:val="single" w:sz="4" w:space="0" w:color="C4E2B2" w:themeColor="accent6" w:themeTint="66"/>
        <w:right w:val="single" w:sz="4" w:space="0" w:color="C4E2B2" w:themeColor="accent6" w:themeTint="66"/>
        <w:insideH w:val="single" w:sz="4" w:space="0" w:color="C4E2B2" w:themeColor="accent6" w:themeTint="66"/>
        <w:insideV w:val="single" w:sz="4" w:space="0" w:color="C4E2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8E9CD" w:themeColor="accent1" w:themeTint="99"/>
        <w:bottom w:val="single" w:sz="2" w:space="0" w:color="58E9CD" w:themeColor="accent1" w:themeTint="99"/>
        <w:insideH w:val="single" w:sz="2" w:space="0" w:color="58E9CD" w:themeColor="accent1" w:themeTint="99"/>
        <w:insideV w:val="single" w:sz="2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E9C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AC78B" w:themeColor="accent2" w:themeTint="99"/>
        <w:bottom w:val="single" w:sz="2" w:space="0" w:color="FAC78B" w:themeColor="accent2" w:themeTint="99"/>
        <w:insideH w:val="single" w:sz="2" w:space="0" w:color="FAC78B" w:themeColor="accent2" w:themeTint="99"/>
        <w:insideV w:val="single" w:sz="2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78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B1B5" w:themeColor="accent3" w:themeTint="99"/>
        <w:bottom w:val="single" w:sz="2" w:space="0" w:color="A7B1B5" w:themeColor="accent3" w:themeTint="99"/>
        <w:insideH w:val="single" w:sz="2" w:space="0" w:color="A7B1B5" w:themeColor="accent3" w:themeTint="99"/>
        <w:insideV w:val="single" w:sz="2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B1B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EC3EB" w:themeColor="accent4" w:themeTint="99"/>
        <w:bottom w:val="single" w:sz="2" w:space="0" w:color="5EC3EB" w:themeColor="accent4" w:themeTint="99"/>
        <w:insideH w:val="single" w:sz="2" w:space="0" w:color="5EC3EB" w:themeColor="accent4" w:themeTint="99"/>
        <w:insideV w:val="single" w:sz="2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C3E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E9A94" w:themeColor="accent5" w:themeTint="99"/>
        <w:bottom w:val="single" w:sz="2" w:space="0" w:color="EE9A94" w:themeColor="accent5" w:themeTint="99"/>
        <w:insideH w:val="single" w:sz="2" w:space="0" w:color="EE9A94" w:themeColor="accent5" w:themeTint="99"/>
        <w:insideV w:val="single" w:sz="2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9A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D38C" w:themeColor="accent6" w:themeTint="99"/>
        <w:bottom w:val="single" w:sz="2" w:space="0" w:color="A7D38C" w:themeColor="accent6" w:themeTint="99"/>
        <w:insideH w:val="single" w:sz="2" w:space="0" w:color="A7D38C" w:themeColor="accent6" w:themeTint="99"/>
        <w:insideV w:val="single" w:sz="2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D3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90F0DE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9B2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C4CBCE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94D7F1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3BCB8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C4E2B2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character" w:customStyle="1" w:styleId="berschrift1Zchn">
    <w:name w:val="Überschrift 1 Zchn"/>
    <w:aliases w:val="Ü 1_KD Zchn,Ü1_KD Zchn"/>
    <w:basedOn w:val="Absatz-Standardschriftart"/>
    <w:link w:val="berschrift1"/>
    <w:uiPriority w:val="9"/>
    <w:rsid w:val="00F1247C"/>
    <w:rPr>
      <w:rFonts w:ascii="Myriad Pro" w:eastAsiaTheme="majorEastAsia" w:hAnsi="Myriad Pro" w:cstheme="majorBidi"/>
      <w:b/>
      <w:color w:val="auto"/>
      <w:kern w:val="2"/>
      <w:sz w:val="26"/>
      <w:szCs w:val="32"/>
      <w14:ligatures w14:val="standardContextual"/>
    </w:rPr>
  </w:style>
  <w:style w:type="character" w:customStyle="1" w:styleId="berschrift2Zchn">
    <w:name w:val="Überschrift 2 Zchn"/>
    <w:aliases w:val="Ü2_KD Zchn"/>
    <w:basedOn w:val="Absatz-Standardschriftart"/>
    <w:link w:val="berschrift2"/>
    <w:uiPriority w:val="9"/>
    <w:rsid w:val="003A262E"/>
    <w:rPr>
      <w:rFonts w:ascii="Myriad Pro" w:eastAsiaTheme="majorEastAsia" w:hAnsi="Myriad Pro" w:cstheme="majorBidi"/>
      <w:color w:val="auto"/>
      <w:kern w:val="2"/>
      <w:sz w:val="24"/>
      <w:szCs w:val="26"/>
      <w14:ligatures w14:val="standardContextual"/>
    </w:rPr>
  </w:style>
  <w:style w:type="character" w:customStyle="1" w:styleId="berschrift3Zchn">
    <w:name w:val="Überschrift 3 Zchn"/>
    <w:aliases w:val="Ü3_KD Zchn"/>
    <w:basedOn w:val="Absatz-Standardschriftart"/>
    <w:link w:val="berschrift3"/>
    <w:uiPriority w:val="9"/>
    <w:rsid w:val="00BC5737"/>
    <w:rPr>
      <w:rFonts w:ascii="Myriad Pro" w:eastAsiaTheme="majorEastAsia" w:hAnsi="Myriad Pro" w:cstheme="majorBidi"/>
      <w:color w:val="000000" w:themeColor="text1"/>
      <w:szCs w:val="24"/>
    </w:rPr>
  </w:style>
  <w:style w:type="character" w:customStyle="1" w:styleId="berschrift4Zchn">
    <w:name w:val="Überschrift 4 Zchn"/>
    <w:aliases w:val="Ü4_KD Zchn"/>
    <w:basedOn w:val="Absatz-Standardschriftart"/>
    <w:link w:val="berschrift4"/>
    <w:uiPriority w:val="9"/>
    <w:rsid w:val="002C2563"/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C2563"/>
    <w:rPr>
      <w:rFonts w:asciiTheme="majorHAnsi" w:eastAsiaTheme="majorEastAsia" w:hAnsiTheme="majorHAnsi" w:cstheme="majorBidi"/>
      <w:color w:val="11826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2563"/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256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256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kronym">
    <w:name w:val="HTML Acronym"/>
    <w:basedOn w:val="Absatz-Standardschriftart"/>
    <w:uiPriority w:val="99"/>
    <w:semiHidden/>
    <w:unhideWhenUsed/>
    <w:rsid w:val="002C2563"/>
  </w:style>
  <w:style w:type="paragraph" w:styleId="HTMLAdresse">
    <w:name w:val="HTML Address"/>
    <w:basedOn w:val="Standard"/>
    <w:link w:val="HTMLAdresseZchn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2C2563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2C2563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C2563"/>
    <w:rPr>
      <w:rFonts w:ascii="Consolas" w:hAnsi="Consolas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CD5E29"/>
    <w:rPr>
      <w:color w:val="11698B" w:themeColor="accent4" w:themeShade="BF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CD5E29"/>
    <w:rPr>
      <w:i/>
      <w:iCs/>
      <w:color w:val="11826C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CD5E29"/>
    <w:pPr>
      <w:pBdr>
        <w:top w:val="single" w:sz="4" w:space="10" w:color="17AE92" w:themeColor="accent1"/>
        <w:bottom w:val="single" w:sz="4" w:space="10" w:color="17AE92" w:themeColor="accent1"/>
      </w:pBdr>
      <w:spacing w:before="360" w:after="360"/>
      <w:ind w:left="864" w:right="864"/>
      <w:jc w:val="center"/>
    </w:pPr>
    <w:rPr>
      <w:i/>
      <w:iCs/>
      <w:color w:val="11826C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D5E29"/>
    <w:rPr>
      <w:i/>
      <w:iCs/>
      <w:color w:val="11826C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CD5E29"/>
    <w:rPr>
      <w:b/>
      <w:bCs/>
      <w:caps w:val="0"/>
      <w:smallCaps/>
      <w:color w:val="11826C" w:themeColor="accent1" w:themeShade="BF"/>
      <w:spacing w:val="5"/>
    </w:rPr>
  </w:style>
  <w:style w:type="table" w:styleId="HellesRaster">
    <w:name w:val="Light Grid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1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  <w:shd w:val="clear" w:color="auto" w:fill="BAF6EA" w:themeFill="accent1" w:themeFillTint="3F"/>
      </w:tcPr>
    </w:tblStylePr>
    <w:tblStylePr w:type="band2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1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  <w:shd w:val="clear" w:color="auto" w:fill="FDE7CF" w:themeFill="accent2" w:themeFillTint="3F"/>
      </w:tcPr>
    </w:tblStylePr>
    <w:tblStylePr w:type="band2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1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  <w:shd w:val="clear" w:color="auto" w:fill="DBDFE1" w:themeFill="accent3" w:themeFillTint="3F"/>
      </w:tcPr>
    </w:tblStylePr>
    <w:tblStylePr w:type="band2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1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  <w:shd w:val="clear" w:color="auto" w:fill="BCE6F7" w:themeFill="accent4" w:themeFillTint="3F"/>
      </w:tcPr>
    </w:tblStylePr>
    <w:tblStylePr w:type="band2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1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  <w:shd w:val="clear" w:color="auto" w:fill="F8D5D3" w:themeFill="accent5" w:themeFillTint="3F"/>
      </w:tcPr>
    </w:tblStylePr>
    <w:tblStylePr w:type="band2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1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  <w:shd w:val="clear" w:color="auto" w:fill="DBEDCF" w:themeFill="accent6" w:themeFillTint="3F"/>
      </w:tcPr>
    </w:tblStylePr>
    <w:tblStylePr w:type="band2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2C2563"/>
  </w:style>
  <w:style w:type="paragraph" w:styleId="Liste">
    <w:name w:val="List"/>
    <w:basedOn w:val="Standard"/>
    <w:uiPriority w:val="99"/>
    <w:semiHidden/>
    <w:unhideWhenUsed/>
    <w:rsid w:val="002C2563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2C2563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2C2563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2C2563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2C2563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enabsatz">
    <w:name w:val="List Paragraph"/>
    <w:aliases w:val="Liste_KD"/>
    <w:basedOn w:val="Standard"/>
    <w:autoRedefine/>
    <w:uiPriority w:val="34"/>
    <w:unhideWhenUsed/>
    <w:qFormat/>
    <w:rsid w:val="003A262E"/>
    <w:pPr>
      <w:numPr>
        <w:numId w:val="13"/>
      </w:numPr>
    </w:pPr>
  </w:style>
  <w:style w:type="table" w:styleId="Listentabelle1hell">
    <w:name w:val="List Table 1 Light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entabelle2">
    <w:name w:val="List Table 2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bottom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bottom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bottom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bottom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bottom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bottom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entabelle3">
    <w:name w:val="List Table 3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AE92" w:themeColor="accent1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E92" w:themeColor="accent1"/>
          <w:right w:val="single" w:sz="4" w:space="0" w:color="17AE92" w:themeColor="accent1"/>
        </w:tcBorders>
      </w:tcPr>
    </w:tblStylePr>
    <w:tblStylePr w:type="band1Horz">
      <w:tblPr/>
      <w:tcPr>
        <w:tcBorders>
          <w:top w:val="single" w:sz="4" w:space="0" w:color="17AE92" w:themeColor="accent1"/>
          <w:bottom w:val="single" w:sz="4" w:space="0" w:color="17AE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E92" w:themeColor="accent1"/>
          <w:left w:val="nil"/>
        </w:tcBorders>
      </w:tcPr>
    </w:tblStylePr>
    <w:tblStylePr w:type="swCell">
      <w:tblPr/>
      <w:tcPr>
        <w:tcBorders>
          <w:top w:val="double" w:sz="4" w:space="0" w:color="17AE9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A23F" w:themeColor="accent2"/>
          <w:right w:val="single" w:sz="4" w:space="0" w:color="F7A23F" w:themeColor="accent2"/>
        </w:tcBorders>
      </w:tcPr>
    </w:tblStylePr>
    <w:tblStylePr w:type="band1Horz">
      <w:tblPr/>
      <w:tcPr>
        <w:tcBorders>
          <w:top w:val="single" w:sz="4" w:space="0" w:color="F7A23F" w:themeColor="accent2"/>
          <w:bottom w:val="single" w:sz="4" w:space="0" w:color="F7A23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A23F" w:themeColor="accent2"/>
          <w:left w:val="nil"/>
        </w:tcBorders>
      </w:tcPr>
    </w:tblStylePr>
    <w:tblStylePr w:type="swCell">
      <w:tblPr/>
      <w:tcPr>
        <w:tcBorders>
          <w:top w:val="double" w:sz="4" w:space="0" w:color="F7A23F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7E84" w:themeColor="accent3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7E84" w:themeColor="accent3"/>
          <w:right w:val="single" w:sz="4" w:space="0" w:color="6F7E84" w:themeColor="accent3"/>
        </w:tcBorders>
      </w:tcPr>
    </w:tblStylePr>
    <w:tblStylePr w:type="band1Horz">
      <w:tblPr/>
      <w:tcPr>
        <w:tcBorders>
          <w:top w:val="single" w:sz="4" w:space="0" w:color="6F7E84" w:themeColor="accent3"/>
          <w:bottom w:val="single" w:sz="4" w:space="0" w:color="6F7E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7E84" w:themeColor="accent3"/>
          <w:left w:val="nil"/>
        </w:tcBorders>
      </w:tcPr>
    </w:tblStylePr>
    <w:tblStylePr w:type="swCell">
      <w:tblPr/>
      <w:tcPr>
        <w:tcBorders>
          <w:top w:val="double" w:sz="4" w:space="0" w:color="6F7E8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8DBB" w:themeColor="accent4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8DBB" w:themeColor="accent4"/>
          <w:right w:val="single" w:sz="4" w:space="0" w:color="178DBB" w:themeColor="accent4"/>
        </w:tcBorders>
      </w:tcPr>
    </w:tblStylePr>
    <w:tblStylePr w:type="band1Horz">
      <w:tblPr/>
      <w:tcPr>
        <w:tcBorders>
          <w:top w:val="single" w:sz="4" w:space="0" w:color="178DBB" w:themeColor="accent4"/>
          <w:bottom w:val="single" w:sz="4" w:space="0" w:color="178DB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8DBB" w:themeColor="accent4"/>
          <w:left w:val="nil"/>
        </w:tcBorders>
      </w:tcPr>
    </w:tblStylePr>
    <w:tblStylePr w:type="swCell">
      <w:tblPr/>
      <w:tcPr>
        <w:tcBorders>
          <w:top w:val="double" w:sz="4" w:space="0" w:color="178DBB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3584E" w:themeColor="accent5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584E" w:themeColor="accent5"/>
          <w:right w:val="single" w:sz="4" w:space="0" w:color="E3584E" w:themeColor="accent5"/>
        </w:tcBorders>
      </w:tcPr>
    </w:tblStylePr>
    <w:tblStylePr w:type="band1Horz">
      <w:tblPr/>
      <w:tcPr>
        <w:tcBorders>
          <w:top w:val="single" w:sz="4" w:space="0" w:color="E3584E" w:themeColor="accent5"/>
          <w:bottom w:val="single" w:sz="4" w:space="0" w:color="E3584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584E" w:themeColor="accent5"/>
          <w:left w:val="nil"/>
        </w:tcBorders>
      </w:tcPr>
    </w:tblStylePr>
    <w:tblStylePr w:type="swCell">
      <w:tblPr/>
      <w:tcPr>
        <w:tcBorders>
          <w:top w:val="double" w:sz="4" w:space="0" w:color="E3584E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B344" w:themeColor="accent6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B344" w:themeColor="accent6"/>
          <w:right w:val="single" w:sz="4" w:space="0" w:color="6FB344" w:themeColor="accent6"/>
        </w:tcBorders>
      </w:tcPr>
    </w:tblStylePr>
    <w:tblStylePr w:type="band1Horz">
      <w:tblPr/>
      <w:tcPr>
        <w:tcBorders>
          <w:top w:val="single" w:sz="4" w:space="0" w:color="6FB344" w:themeColor="accent6"/>
          <w:bottom w:val="single" w:sz="4" w:space="0" w:color="6FB3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B344" w:themeColor="accent6"/>
          <w:left w:val="nil"/>
        </w:tcBorders>
      </w:tcPr>
    </w:tblStylePr>
    <w:tblStylePr w:type="swCell">
      <w:tblPr/>
      <w:tcPr>
        <w:tcBorders>
          <w:top w:val="double" w:sz="4" w:space="0" w:color="6FB344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E92" w:themeColor="accent1"/>
        <w:left w:val="single" w:sz="24" w:space="0" w:color="17AE92" w:themeColor="accent1"/>
        <w:bottom w:val="single" w:sz="24" w:space="0" w:color="17AE92" w:themeColor="accent1"/>
        <w:right w:val="single" w:sz="24" w:space="0" w:color="17AE92" w:themeColor="accent1"/>
      </w:tblBorders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A23F" w:themeColor="accent2"/>
        <w:left w:val="single" w:sz="24" w:space="0" w:color="F7A23F" w:themeColor="accent2"/>
        <w:bottom w:val="single" w:sz="24" w:space="0" w:color="F7A23F" w:themeColor="accent2"/>
        <w:right w:val="single" w:sz="24" w:space="0" w:color="F7A23F" w:themeColor="accent2"/>
      </w:tblBorders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7E84" w:themeColor="accent3"/>
        <w:left w:val="single" w:sz="24" w:space="0" w:color="6F7E84" w:themeColor="accent3"/>
        <w:bottom w:val="single" w:sz="24" w:space="0" w:color="6F7E84" w:themeColor="accent3"/>
        <w:right w:val="single" w:sz="24" w:space="0" w:color="6F7E84" w:themeColor="accent3"/>
      </w:tblBorders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8DBB" w:themeColor="accent4"/>
        <w:left w:val="single" w:sz="24" w:space="0" w:color="178DBB" w:themeColor="accent4"/>
        <w:bottom w:val="single" w:sz="24" w:space="0" w:color="178DBB" w:themeColor="accent4"/>
        <w:right w:val="single" w:sz="24" w:space="0" w:color="178DBB" w:themeColor="accent4"/>
      </w:tblBorders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584E" w:themeColor="accent5"/>
        <w:left w:val="single" w:sz="24" w:space="0" w:color="E3584E" w:themeColor="accent5"/>
        <w:bottom w:val="single" w:sz="24" w:space="0" w:color="E3584E" w:themeColor="accent5"/>
        <w:right w:val="single" w:sz="24" w:space="0" w:color="E3584E" w:themeColor="accent5"/>
      </w:tblBorders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B344" w:themeColor="accent6"/>
        <w:left w:val="single" w:sz="24" w:space="0" w:color="6FB344" w:themeColor="accent6"/>
        <w:bottom w:val="single" w:sz="24" w:space="0" w:color="6FB344" w:themeColor="accent6"/>
        <w:right w:val="single" w:sz="24" w:space="0" w:color="6FB344" w:themeColor="accent6"/>
      </w:tblBorders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17AE92" w:themeColor="accent1"/>
        <w:bottom w:val="single" w:sz="4" w:space="0" w:color="17AE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AE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7A23F" w:themeColor="accent2"/>
        <w:bottom w:val="single" w:sz="4" w:space="0" w:color="F7A23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7A23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6F7E84" w:themeColor="accent3"/>
        <w:bottom w:val="single" w:sz="4" w:space="0" w:color="6F7E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7E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178DBB" w:themeColor="accent4"/>
        <w:bottom w:val="single" w:sz="4" w:space="0" w:color="178DB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8DB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3584E" w:themeColor="accent5"/>
        <w:bottom w:val="single" w:sz="4" w:space="0" w:color="E3584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3584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6FB344" w:themeColor="accent6"/>
        <w:bottom w:val="single" w:sz="4" w:space="0" w:color="6FB3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FB3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E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E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E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E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A23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A23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A23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A23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7E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7E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7E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7E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8DB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8DB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8DB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8DB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584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584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584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584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B3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B3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B3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B3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2C2563"/>
    <w:rPr>
      <w:rFonts w:ascii="Consolas" w:hAnsi="Consolas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  <w:insideV w:val="single" w:sz="8" w:space="0" w:color="2FE3C1" w:themeColor="accent1" w:themeTint="BF"/>
      </w:tblBorders>
    </w:tblPr>
    <w:tcPr>
      <w:shd w:val="clear" w:color="auto" w:fill="BAF6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FE3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  <w:insideV w:val="single" w:sz="8" w:space="0" w:color="F9B96F" w:themeColor="accent2" w:themeTint="BF"/>
      </w:tblBorders>
    </w:tblPr>
    <w:tcPr>
      <w:shd w:val="clear" w:color="auto" w:fill="FDE7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9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  <w:insideV w:val="single" w:sz="8" w:space="0" w:color="929EA3" w:themeColor="accent3" w:themeTint="BF"/>
      </w:tblBorders>
    </w:tblPr>
    <w:tcPr>
      <w:shd w:val="clear" w:color="auto" w:fill="DBDF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E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  <w:insideV w:val="single" w:sz="8" w:space="0" w:color="36B4E6" w:themeColor="accent4" w:themeTint="BF"/>
      </w:tblBorders>
    </w:tblPr>
    <w:tcPr>
      <w:shd w:val="clear" w:color="auto" w:fill="BCE6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B4E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  <w:insideV w:val="single" w:sz="8" w:space="0" w:color="EA817A" w:themeColor="accent5" w:themeTint="BF"/>
      </w:tblBorders>
    </w:tblPr>
    <w:tcPr>
      <w:shd w:val="clear" w:color="auto" w:fill="F8D5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81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  <w:insideV w:val="single" w:sz="8" w:space="0" w:color="92C870" w:themeColor="accent6" w:themeTint="BF"/>
      </w:tblBorders>
    </w:tblPr>
    <w:tcPr>
      <w:shd w:val="clear" w:color="auto" w:fill="DBED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C87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cPr>
      <w:shd w:val="clear" w:color="auto" w:fill="BAF6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7EE" w:themeFill="accent1" w:themeFillTint="33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tcBorders>
          <w:insideH w:val="single" w:sz="6" w:space="0" w:color="17AE92" w:themeColor="accent1"/>
          <w:insideV w:val="single" w:sz="6" w:space="0" w:color="17AE92" w:themeColor="accent1"/>
        </w:tcBorders>
        <w:shd w:val="clear" w:color="auto" w:fill="75EC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cPr>
      <w:shd w:val="clear" w:color="auto" w:fill="FDE7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8" w:themeFill="accent2" w:themeFillTint="33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tcBorders>
          <w:insideH w:val="single" w:sz="6" w:space="0" w:color="F7A23F" w:themeColor="accent2"/>
          <w:insideV w:val="single" w:sz="6" w:space="0" w:color="F7A23F" w:themeColor="accent2"/>
        </w:tcBorders>
        <w:shd w:val="clear" w:color="auto" w:fill="FBD0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cPr>
      <w:shd w:val="clear" w:color="auto" w:fill="DBDF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2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5E6" w:themeFill="accent3" w:themeFillTint="33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tcBorders>
          <w:insideH w:val="single" w:sz="6" w:space="0" w:color="6F7E84" w:themeColor="accent3"/>
          <w:insideV w:val="single" w:sz="6" w:space="0" w:color="6F7E84" w:themeColor="accent3"/>
        </w:tcBorders>
        <w:shd w:val="clear" w:color="auto" w:fill="B6BEC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cPr>
      <w:shd w:val="clear" w:color="auto" w:fill="BCE6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5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F8" w:themeFill="accent4" w:themeFillTint="33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tcBorders>
          <w:insideH w:val="single" w:sz="6" w:space="0" w:color="178DBB" w:themeColor="accent4"/>
          <w:insideV w:val="single" w:sz="6" w:space="0" w:color="178DBB" w:themeColor="accent4"/>
        </w:tcBorders>
        <w:shd w:val="clear" w:color="auto" w:fill="79CD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cPr>
      <w:shd w:val="clear" w:color="auto" w:fill="F8D5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DB" w:themeFill="accent5" w:themeFillTint="33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tcBorders>
          <w:insideH w:val="single" w:sz="6" w:space="0" w:color="E3584E" w:themeColor="accent5"/>
          <w:insideV w:val="single" w:sz="6" w:space="0" w:color="E3584E" w:themeColor="accent5"/>
        </w:tcBorders>
        <w:shd w:val="clear" w:color="auto" w:fill="F1AB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cPr>
      <w:shd w:val="clear" w:color="auto" w:fill="DBED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0D8" w:themeFill="accent6" w:themeFillTint="33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tcBorders>
          <w:insideH w:val="single" w:sz="6" w:space="0" w:color="6FB344" w:themeColor="accent6"/>
          <w:insideV w:val="single" w:sz="6" w:space="0" w:color="6FB344" w:themeColor="accent6"/>
        </w:tcBorders>
        <w:shd w:val="clear" w:color="auto" w:fill="B6DB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6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EC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ECD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9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E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EC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6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CD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CDEE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B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BA6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D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DB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DBA0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E92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shd w:val="clear" w:color="auto" w:fill="BAF6EA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A23F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shd w:val="clear" w:color="auto" w:fill="FDE7C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7E84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shd w:val="clear" w:color="auto" w:fill="DBDFE1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8DBB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shd w:val="clear" w:color="auto" w:fill="BCE6F7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584E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shd w:val="clear" w:color="auto" w:fill="F8D5D3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B344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shd w:val="clear" w:color="auto" w:fill="DBEDCF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E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E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E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A23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A23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7E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7E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F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8DB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8DB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6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584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584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B3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B3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D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6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F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6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D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rsid w:val="002C2563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rsid w:val="002C2563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2C2563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2C2563"/>
  </w:style>
  <w:style w:type="character" w:styleId="Seitenzahl">
    <w:name w:val="page number"/>
    <w:basedOn w:val="Absatz-Standardschriftart"/>
    <w:uiPriority w:val="99"/>
    <w:semiHidden/>
    <w:unhideWhenUsed/>
    <w:rsid w:val="002C2563"/>
  </w:style>
  <w:style w:type="table" w:styleId="EinfacheTabelle1">
    <w:name w:val="Plain Table 1"/>
    <w:basedOn w:val="NormaleTabelle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C2563"/>
    <w:rPr>
      <w:rFonts w:ascii="Consolas" w:hAnsi="Consolas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2C25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2C2563"/>
    <w:rPr>
      <w:i/>
      <w:iCs/>
      <w:color w:val="404040" w:themeColor="text1" w:themeTint="BF"/>
    </w:rPr>
  </w:style>
  <w:style w:type="character" w:styleId="Fett">
    <w:name w:val="Strong"/>
    <w:basedOn w:val="Absatz-Standardschriftart"/>
    <w:uiPriority w:val="22"/>
    <w:semiHidden/>
    <w:unhideWhenUsed/>
    <w:qFormat/>
    <w:rsid w:val="002C2563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qFormat/>
    <w:rsid w:val="002C256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elle3D-Effekt1">
    <w:name w:val="Table 3D effects 1"/>
    <w:basedOn w:val="NormaleTabelle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2C2563"/>
    <w:pPr>
      <w:spacing w:after="0"/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2C2563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nhideWhenUsed/>
    <w:rsid w:val="0015435E"/>
    <w:pPr>
      <w:spacing w:after="0" w:line="216" w:lineRule="auto"/>
    </w:pPr>
    <w:rPr>
      <w:rFonts w:eastAsiaTheme="majorEastAsia" w:cstheme="majorBidi"/>
      <w:sz w:val="28"/>
      <w:szCs w:val="56"/>
    </w:rPr>
  </w:style>
  <w:style w:type="character" w:customStyle="1" w:styleId="TitelZchn">
    <w:name w:val="Titel Zchn"/>
    <w:basedOn w:val="Absatz-Standardschriftart"/>
    <w:link w:val="Titel"/>
    <w:rsid w:val="0015435E"/>
    <w:rPr>
      <w:rFonts w:ascii="Myriad Pro" w:eastAsiaTheme="majorEastAsia" w:hAnsi="Myriad Pro" w:cstheme="majorBidi"/>
      <w:color w:val="000000" w:themeColor="text1"/>
      <w:sz w:val="28"/>
      <w:szCs w:val="56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2C2563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2C2563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2C2563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2C2563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2C2563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2C2563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2C2563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2C2563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2C2563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C2563"/>
    <w:pPr>
      <w:outlineLvl w:val="9"/>
    </w:pPr>
  </w:style>
  <w:style w:type="paragraph" w:styleId="Anrede">
    <w:name w:val="Salutation"/>
    <w:aliases w:val="Anrede_KD"/>
    <w:basedOn w:val="Standard"/>
    <w:next w:val="Standard"/>
    <w:link w:val="AnredeZchn"/>
    <w:uiPriority w:val="4"/>
    <w:qFormat/>
    <w:rsid w:val="0015435E"/>
  </w:style>
  <w:style w:type="character" w:customStyle="1" w:styleId="AnredeZchn">
    <w:name w:val="Anrede Zchn"/>
    <w:aliases w:val="Anrede_KD Zchn"/>
    <w:basedOn w:val="Absatz-Standardschriftart"/>
    <w:link w:val="Anrede"/>
    <w:uiPriority w:val="4"/>
    <w:rsid w:val="0015435E"/>
    <w:rPr>
      <w:rFonts w:ascii="Myriad Pro" w:hAnsi="Myriad Pro"/>
      <w:color w:val="000000" w:themeColor="text1"/>
    </w:rPr>
  </w:style>
  <w:style w:type="paragraph" w:customStyle="1" w:styleId="AbskleinKD">
    <w:name w:val="Abs klein_KD"/>
    <w:basedOn w:val="EmpfngerKD"/>
    <w:link w:val="AbskleinKDZchn"/>
    <w:autoRedefine/>
    <w:qFormat/>
    <w:rsid w:val="00E75424"/>
    <w:pPr>
      <w:spacing w:before="0" w:after="0" w:line="240" w:lineRule="auto"/>
    </w:pPr>
    <w:rPr>
      <w:sz w:val="14"/>
    </w:rPr>
  </w:style>
  <w:style w:type="paragraph" w:customStyle="1" w:styleId="BetreffKD">
    <w:name w:val="Betreff_KD"/>
    <w:basedOn w:val="Standard"/>
    <w:link w:val="BetreffKDZchn"/>
    <w:autoRedefine/>
    <w:qFormat/>
    <w:rsid w:val="006D489E"/>
    <w:pPr>
      <w:spacing w:before="480" w:after="480" w:line="240" w:lineRule="auto"/>
    </w:pPr>
    <w:rPr>
      <w:b/>
      <w:lang w:bidi="de-DE"/>
    </w:rPr>
  </w:style>
  <w:style w:type="character" w:customStyle="1" w:styleId="EmpfngerKDZchn">
    <w:name w:val="Empfänger_KD Zchn"/>
    <w:basedOn w:val="Absatz-Standardschriftart"/>
    <w:link w:val="EmpfngerKD"/>
    <w:uiPriority w:val="3"/>
    <w:rsid w:val="00D75870"/>
    <w:rPr>
      <w:rFonts w:ascii="Myriad Pro" w:hAnsi="Myriad Pro"/>
      <w:color w:val="000000" w:themeColor="text1"/>
    </w:rPr>
  </w:style>
  <w:style w:type="character" w:customStyle="1" w:styleId="AbskleinKDZchn">
    <w:name w:val="Abs klein_KD Zchn"/>
    <w:basedOn w:val="EmpfngerKDZchn"/>
    <w:link w:val="AbskleinKD"/>
    <w:rsid w:val="00E75424"/>
    <w:rPr>
      <w:rFonts w:ascii="Myriad Pro" w:hAnsi="Myriad Pro"/>
      <w:color w:val="000000" w:themeColor="text1"/>
      <w:sz w:val="14"/>
    </w:rPr>
  </w:style>
  <w:style w:type="paragraph" w:customStyle="1" w:styleId="DatumKD">
    <w:name w:val="Datum_KD"/>
    <w:basedOn w:val="BetreffKD"/>
    <w:link w:val="DatumKDZchn"/>
    <w:autoRedefine/>
    <w:qFormat/>
    <w:rsid w:val="001F21E9"/>
    <w:pPr>
      <w:spacing w:before="1140"/>
    </w:pPr>
    <w:rPr>
      <w:b w:val="0"/>
      <w:noProof/>
    </w:rPr>
  </w:style>
  <w:style w:type="character" w:customStyle="1" w:styleId="BetreffKDZchn">
    <w:name w:val="Betreff_KD Zchn"/>
    <w:basedOn w:val="Absatz-Standardschriftart"/>
    <w:link w:val="BetreffKD"/>
    <w:rsid w:val="006D489E"/>
    <w:rPr>
      <w:rFonts w:ascii="Myriad Pro" w:hAnsi="Myriad Pro"/>
      <w:b/>
      <w:color w:val="000000" w:themeColor="text1"/>
      <w:lang w:bidi="de-DE"/>
    </w:rPr>
  </w:style>
  <w:style w:type="character" w:customStyle="1" w:styleId="DatumKDZchn">
    <w:name w:val="Datum_KD Zchn"/>
    <w:basedOn w:val="BetreffKDZchn"/>
    <w:link w:val="DatumKD"/>
    <w:rsid w:val="001F21E9"/>
    <w:rPr>
      <w:rFonts w:ascii="Myriad Pro" w:hAnsi="Myriad Pro"/>
      <w:b w:val="0"/>
      <w:noProof/>
      <w:color w:val="000000" w:themeColor="text1"/>
      <w:lang w:bidi="de-DE"/>
    </w:rPr>
  </w:style>
  <w:style w:type="paragraph" w:customStyle="1" w:styleId="TitelKD">
    <w:name w:val="Titel_KD"/>
    <w:basedOn w:val="Standard"/>
    <w:link w:val="TitelKDZchn"/>
    <w:qFormat/>
    <w:rsid w:val="001F21E9"/>
    <w:pPr>
      <w:spacing w:before="480" w:after="600"/>
      <w:jc w:val="center"/>
    </w:pPr>
    <w:rPr>
      <w:sz w:val="36"/>
    </w:rPr>
  </w:style>
  <w:style w:type="character" w:customStyle="1" w:styleId="TitelKDZchn">
    <w:name w:val="Titel_KD Zchn"/>
    <w:basedOn w:val="Absatz-Standardschriftart"/>
    <w:link w:val="TitelKD"/>
    <w:rsid w:val="001F21E9"/>
    <w:rPr>
      <w:rFonts w:ascii="Myriad Pro" w:hAnsi="Myriad Pro"/>
      <w:color w:val="000000" w:themeColor="text1"/>
      <w:sz w:val="36"/>
    </w:rPr>
  </w:style>
  <w:style w:type="paragraph" w:customStyle="1" w:styleId="markantKD">
    <w:name w:val="markant_KD"/>
    <w:basedOn w:val="Standard"/>
    <w:next w:val="Standard"/>
    <w:link w:val="markantKDZchn"/>
    <w:autoRedefine/>
    <w:qFormat/>
    <w:rsid w:val="002E77FA"/>
    <w:pPr>
      <w:spacing w:after="120"/>
    </w:pPr>
    <w:rPr>
      <w:b/>
      <w:bCs/>
    </w:rPr>
  </w:style>
  <w:style w:type="character" w:customStyle="1" w:styleId="markantKDZchn">
    <w:name w:val="markant_KD Zchn"/>
    <w:basedOn w:val="Absatz-Standardschriftart"/>
    <w:link w:val="markantKD"/>
    <w:rsid w:val="002E77FA"/>
    <w:rPr>
      <w:rFonts w:ascii="Myriad Pro" w:hAnsi="Myriad Pro"/>
      <w:b/>
      <w:bCs/>
      <w:color w:val="000000" w:themeColor="text1"/>
    </w:rPr>
  </w:style>
  <w:style w:type="numbering" w:customStyle="1" w:styleId="AktuelleListe1">
    <w:name w:val="Aktuelle Liste1"/>
    <w:uiPriority w:val="99"/>
    <w:rsid w:val="003A262E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KnowDular/03_Organisation/07_Vorlagen/Vorlagen%202021/VL_Dok%20mit%20Titel.dotx" TargetMode="External"/></Relationships>
</file>

<file path=word/theme/theme1.xml><?xml version="1.0" encoding="utf-8"?>
<a:theme xmlns:a="http://schemas.openxmlformats.org/drawingml/2006/main" name="Office Theme">
  <a:themeElements>
    <a:clrScheme name="Sales">
      <a:dk1>
        <a:sysClr val="windowText" lastClr="000000"/>
      </a:dk1>
      <a:lt1>
        <a:sysClr val="window" lastClr="FFFFFF"/>
      </a:lt1>
      <a:dk2>
        <a:srgbClr val="1F2123"/>
      </a:dk2>
      <a:lt2>
        <a:srgbClr val="EBEBEB"/>
      </a:lt2>
      <a:accent1>
        <a:srgbClr val="17AE92"/>
      </a:accent1>
      <a:accent2>
        <a:srgbClr val="F7A23F"/>
      </a:accent2>
      <a:accent3>
        <a:srgbClr val="6F7E84"/>
      </a:accent3>
      <a:accent4>
        <a:srgbClr val="178DBB"/>
      </a:accent4>
      <a:accent5>
        <a:srgbClr val="E3584E"/>
      </a:accent5>
      <a:accent6>
        <a:srgbClr val="6FB344"/>
      </a:accent6>
      <a:hlink>
        <a:srgbClr val="178DBB"/>
      </a:hlink>
      <a:folHlink>
        <a:srgbClr val="885BA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AD987-CCAD-4DA2-9B51-BFF19EE1B31E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129594C3-2117-4A2C-8C99-B55F5FA1B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4AA10-B996-4440-A590-FA694B5991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VL_Dok mit Titel.dotx</Template>
  <TotalTime>0</TotalTime>
  <Pages>4</Pages>
  <Words>717</Words>
  <Characters>4521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Carsten Otto</dc:creator>
  <cp:keywords/>
  <cp:lastModifiedBy>Carsten Otto</cp:lastModifiedBy>
  <cp:revision>57</cp:revision>
  <cp:lastPrinted>2018-10-15T13:56:00Z</cp:lastPrinted>
  <dcterms:created xsi:type="dcterms:W3CDTF">2026-07-15T08:24:00Z</dcterms:created>
  <dcterms:modified xsi:type="dcterms:W3CDTF">2026-07-20T06:51:00Z</dcterms:modified>
  <cp:contentStatus>Carsten Otto, Ilja Kießling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