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59DF5E" w14:textId="77777777" w:rsidR="00905C95" w:rsidRDefault="004A7E3A" w:rsidP="00511850">
      <w:pPr>
        <w:pStyle w:val="TitelKD"/>
      </w:pPr>
      <w:r>
        <w:t xml:space="preserve">Arbeitsblatt - </w:t>
      </w:r>
      <w:r w:rsidR="0013423D">
        <w:t>Viele Rollen</w:t>
      </w:r>
      <w:r w:rsidR="006B6528">
        <w:t>, viele Wege</w:t>
      </w:r>
    </w:p>
    <w:p w14:paraId="2D86B028" w14:textId="0F822088" w:rsidR="00511850" w:rsidRDefault="00905C95" w:rsidP="00511850">
      <w:pPr>
        <w:pStyle w:val="TitelKD"/>
      </w:pPr>
      <w:r>
        <w:t xml:space="preserve">Seminar - </w:t>
      </w:r>
      <w:r w:rsidR="004A7E3A" w:rsidRPr="00306DE6">
        <w:t>Meine Berufsbiografie</w:t>
      </w:r>
      <w:r w:rsidR="004A7E3A" w:rsidRPr="00306DE6">
        <w:br/>
        <w:t>Zurückblicken und nach vorn schauen</w:t>
      </w:r>
    </w:p>
    <w:p w14:paraId="2320AF59" w14:textId="77777777" w:rsidR="00511850" w:rsidRDefault="00511850" w:rsidP="00511850">
      <w:pPr>
        <w:pStyle w:val="berschrift1"/>
      </w:pPr>
      <w:r>
        <w:t>Ziel der Arbeitsphase</w:t>
      </w:r>
    </w:p>
    <w:p w14:paraId="37F3A161" w14:textId="77777777" w:rsidR="00511850" w:rsidRDefault="00511850" w:rsidP="00511850">
      <w:r>
        <w:t>In dieser Arbeitsphase geht es um die verschiedenen Rollen, die ihr in eurem Arbeits- und Tätigkeitsleben einnehmt. Dabei werdet ihr entdecken, dass unterschiedliche Rollen manchmal unterschiedliche Vorstellungen davon haben, was in einer Situation wichtig oder richtig ist.</w:t>
      </w:r>
    </w:p>
    <w:p w14:paraId="1882DAFC" w14:textId="77777777" w:rsidR="00511850" w:rsidRDefault="00511850" w:rsidP="00511850">
      <w:r>
        <w:t>Für diese Arbeitsphase stehen euch insgesamt 60 Minuten zur Verfügung.</w:t>
      </w:r>
    </w:p>
    <w:p w14:paraId="7C3D2002" w14:textId="5CABF7A0" w:rsidR="00511850" w:rsidRDefault="00511850" w:rsidP="00511850">
      <w:pPr>
        <w:pStyle w:val="berschrift1"/>
      </w:pPr>
      <w:r>
        <w:t>Arbeitspaare bilden</w:t>
      </w:r>
    </w:p>
    <w:p w14:paraId="5001EE47" w14:textId="77777777" w:rsidR="00511850" w:rsidRDefault="00511850" w:rsidP="00511850">
      <w:r>
        <w:t>Bildet Zweiergruppen. Wenn möglich, sollten die Paare aus einer Person bestehen, die bereits mehrfach am Seminar teilgenommen hat, und einer Person, die erstmals teilnimmt.</w:t>
      </w:r>
    </w:p>
    <w:p w14:paraId="3FCB9BA5" w14:textId="67CE1944" w:rsidR="00511850" w:rsidRDefault="00511850" w:rsidP="00511850">
      <w:pPr>
        <w:pStyle w:val="berschrift1"/>
      </w:pPr>
      <w:r>
        <w:t>Rollen finden (30 Minuten)</w:t>
      </w:r>
    </w:p>
    <w:p w14:paraId="7290A890" w14:textId="5B960884" w:rsidR="00511850" w:rsidRDefault="00511850" w:rsidP="00511850">
      <w:r>
        <w:t>Überlegt gemeinsam für jede Person, welche Rollen sie in ihrem Arbeits- und Tätigkeitsleben einnimmt.</w:t>
      </w:r>
      <w:r w:rsidR="00FB08AE">
        <w:t xml:space="preserve"> </w:t>
      </w:r>
      <w:r>
        <w:t xml:space="preserve">Dabei sind nicht nur Funktionsrollen gemeint, wie zum Beispiel Teamleiterin, Sachbearbeiter, Auszubildende, Vereinsvorstand. </w:t>
      </w:r>
    </w:p>
    <w:p w14:paraId="4C4FDE81" w14:textId="1468AACD" w:rsidR="00511850" w:rsidRDefault="00511850" w:rsidP="00511850">
      <w:r>
        <w:t xml:space="preserve">Besonders interessant sind soziale Rollen, die beschreiben, wie ihr handelt oder wahrgenommen werdet. Gebt diesen Rollen gern kreative Namen. Beispiele sind die Brückenbauerin, der Ruhepol, die </w:t>
      </w:r>
      <w:proofErr w:type="spellStart"/>
      <w:r>
        <w:t>Mutmacherin</w:t>
      </w:r>
      <w:proofErr w:type="spellEnd"/>
      <w:r>
        <w:t xml:space="preserve"> oder der Hartnäckige.</w:t>
      </w:r>
    </w:p>
    <w:p w14:paraId="0A3EF808" w14:textId="77777777" w:rsidR="00511850" w:rsidRDefault="00511850" w:rsidP="00511850">
      <w:r>
        <w:t>Nehmt euch für jede Person etwa 15 Minuten Zeit und sammelt mindestens vier, möglichst fünf oder mehr Rollen.</w:t>
      </w:r>
    </w:p>
    <w:p w14:paraId="2CBE0C05" w14:textId="77777777" w:rsidR="00511850" w:rsidRDefault="00511850" w:rsidP="00511850">
      <w:pPr>
        <w:pStyle w:val="markantKD"/>
      </w:pPr>
      <w:r>
        <w:t>Zusatzfrage</w:t>
      </w:r>
    </w:p>
    <w:p w14:paraId="11DFEFBD" w14:textId="77777777" w:rsidR="00511850" w:rsidRDefault="00511850" w:rsidP="00511850">
      <w:r>
        <w:t>Gibt es eine Rolle, die euch wie ein roter Faden durch eure Arbeitsbiografie begleitet?</w:t>
      </w:r>
    </w:p>
    <w:p w14:paraId="3FA6C86B" w14:textId="5BAC7E48" w:rsidR="00511850" w:rsidRDefault="00511850" w:rsidP="00511850">
      <w:pPr>
        <w:pStyle w:val="berschrift1"/>
      </w:pPr>
      <w:r>
        <w:lastRenderedPageBreak/>
        <w:t xml:space="preserve"> Wenn Rollen unterschiedliche Wege wollen (25 Minuten)</w:t>
      </w:r>
    </w:p>
    <w:p w14:paraId="7C6387DC" w14:textId="77777777" w:rsidR="00511850" w:rsidRDefault="00511850" w:rsidP="00FB08AE">
      <w:r>
        <w:t>Wählt für jede Person zwei Rollen aus, die in bestimmten Situationen unterschiedliche Vorstellungen davon haben könnten, was zu tun ist.</w:t>
      </w:r>
    </w:p>
    <w:p w14:paraId="115FFEB5" w14:textId="77777777" w:rsidR="00511850" w:rsidRDefault="00511850" w:rsidP="00FB08AE">
      <w:r>
        <w:t>Überlegt gemeinsam:</w:t>
      </w:r>
    </w:p>
    <w:p w14:paraId="2ABB1BEE" w14:textId="77777777" w:rsidR="00511850" w:rsidRDefault="00511850" w:rsidP="00FB08AE">
      <w:pPr>
        <w:pStyle w:val="Listenabsatz"/>
      </w:pPr>
      <w:r>
        <w:t>In welchen Situationen treffen diese Rollen aufeinander?</w:t>
      </w:r>
    </w:p>
    <w:p w14:paraId="0A823558" w14:textId="0E8572A1" w:rsidR="00626013" w:rsidRDefault="00626013" w:rsidP="00FB08AE">
      <w:pPr>
        <w:pStyle w:val="Listenabsatz"/>
      </w:pPr>
      <w:r>
        <w:t>Was sagen diese Rollen</w:t>
      </w:r>
      <w:r w:rsidR="00AC2A18">
        <w:t xml:space="preserve"> (innere Stimmen) in einer solchen Situation zu Dir?</w:t>
      </w:r>
    </w:p>
    <w:p w14:paraId="672B3973" w14:textId="732FC414" w:rsidR="00511850" w:rsidRDefault="00511850" w:rsidP="00FB08AE">
      <w:pPr>
        <w:pStyle w:val="Listenabsatz"/>
      </w:pPr>
      <w:r>
        <w:t>Worin unterscheiden sich ihre Sichtweisen?</w:t>
      </w:r>
    </w:p>
    <w:p w14:paraId="5DE7190D" w14:textId="2F269F84" w:rsidR="00511850" w:rsidRDefault="00511850" w:rsidP="00473ABD">
      <w:r>
        <w:t>Entwickelt anschließend für jede</w:t>
      </w:r>
      <w:r w:rsidR="00724483">
        <w:t>n von Euch</w:t>
      </w:r>
      <w:r>
        <w:t xml:space="preserve"> eine kurze </w:t>
      </w:r>
      <w:r w:rsidR="00724483">
        <w:t>Dialogs</w:t>
      </w:r>
      <w:r>
        <w:t>zene, in der die beiden Rollen miteinander</w:t>
      </w:r>
      <w:r w:rsidR="00310E40">
        <w:t xml:space="preserve"> diskutieren</w:t>
      </w:r>
      <w:r>
        <w:t>.</w:t>
      </w:r>
    </w:p>
    <w:p w14:paraId="05B8EE28" w14:textId="7D9380AA" w:rsidR="00511850" w:rsidRDefault="00511850" w:rsidP="00473ABD">
      <w:r>
        <w:t xml:space="preserve">Die Rollen </w:t>
      </w:r>
      <w:r w:rsidR="00310E40">
        <w:t>sollen</w:t>
      </w:r>
      <w:r>
        <w:t xml:space="preserve"> dabei personifiziert werden und ihre Sichtweisen </w:t>
      </w:r>
      <w:r w:rsidR="00D758DC">
        <w:t xml:space="preserve">eindeutig </w:t>
      </w:r>
      <w:r>
        <w:t xml:space="preserve">vertreten. Die </w:t>
      </w:r>
      <w:r w:rsidR="00D758DC">
        <w:t>Dialogs</w:t>
      </w:r>
      <w:r>
        <w:t>zene soll zeigen, wie die beiden Rollen auf eine Situation blicken und weshalb sie unterschiedliche Wege bevorzugen.</w:t>
      </w:r>
    </w:p>
    <w:p w14:paraId="22951BA5" w14:textId="7FF52ABA" w:rsidR="00511850" w:rsidRDefault="00D758DC" w:rsidP="00FB08AE">
      <w:r>
        <w:t>Beide</w:t>
      </w:r>
      <w:r w:rsidR="00511850">
        <w:t xml:space="preserve"> </w:t>
      </w:r>
      <w:r>
        <w:t>Dialogs</w:t>
      </w:r>
      <w:r w:rsidR="00511850">
        <w:t>zene</w:t>
      </w:r>
      <w:r>
        <w:t>n</w:t>
      </w:r>
      <w:r w:rsidR="00511850">
        <w:t xml:space="preserve"> sollte</w:t>
      </w:r>
      <w:r>
        <w:t>n jeweils</w:t>
      </w:r>
      <w:r w:rsidR="00511850">
        <w:t xml:space="preserve"> maximal 5 Minuten dauern.</w:t>
      </w:r>
    </w:p>
    <w:p w14:paraId="4D525BBD" w14:textId="77777777" w:rsidR="00511850" w:rsidRDefault="00511850" w:rsidP="00FB08AE">
      <w:r>
        <w:t>Verabredet gemeinsam:</w:t>
      </w:r>
    </w:p>
    <w:p w14:paraId="6B96307B" w14:textId="6E6C54DA" w:rsidR="00511850" w:rsidRDefault="00511850" w:rsidP="00FB08AE">
      <w:pPr>
        <w:pStyle w:val="Listenabsatz"/>
      </w:pPr>
      <w:r>
        <w:t>Wer übernimmt welche Rolle</w:t>
      </w:r>
      <w:r w:rsidR="00D758DC">
        <w:t>, in welcher Dialogszene</w:t>
      </w:r>
      <w:r>
        <w:t>?</w:t>
      </w:r>
    </w:p>
    <w:p w14:paraId="7BCEE22E" w14:textId="77777777" w:rsidR="00511850" w:rsidRDefault="00511850" w:rsidP="00FB08AE">
      <w:pPr>
        <w:pStyle w:val="Listenabsatz"/>
      </w:pPr>
      <w:r>
        <w:t>Welche Sichtweise vertritt die jeweilige Rolle?</w:t>
      </w:r>
    </w:p>
    <w:p w14:paraId="4AC7F685" w14:textId="77777777" w:rsidR="00511850" w:rsidRDefault="00511850" w:rsidP="00FB08AE">
      <w:pPr>
        <w:pStyle w:val="Listenabsatz"/>
      </w:pPr>
      <w:r>
        <w:t>Wie könnte das Gespräch ungefähr verlaufen?</w:t>
      </w:r>
    </w:p>
    <w:p w14:paraId="37D900B8" w14:textId="2D8C8339" w:rsidR="00511850" w:rsidRDefault="00511850" w:rsidP="00FB08AE">
      <w:r>
        <w:t xml:space="preserve">Ihr werdet die </w:t>
      </w:r>
      <w:r w:rsidR="00D758DC">
        <w:t>Dialogs</w:t>
      </w:r>
      <w:r>
        <w:t xml:space="preserve">zene anschließend der Gruppe vorstellen. Die Darstellung </w:t>
      </w:r>
      <w:r w:rsidR="00044EFF">
        <w:t>muss</w:t>
      </w:r>
      <w:r>
        <w:t xml:space="preserve"> nicht perfekt sein. Wichtig ist, dass die unterschiedlichen Perspektiven der Rollen sichtbar werden.</w:t>
      </w:r>
      <w:r w:rsidR="00FB08AE">
        <w:t xml:space="preserve"> </w:t>
      </w:r>
      <w:r>
        <w:t>Lasst deshalb Raum für Spontaneität und Improvisation.</w:t>
      </w:r>
    </w:p>
    <w:sectPr w:rsidR="00511850" w:rsidSect="00FD7BC2">
      <w:footerReference w:type="default" r:id="rId10"/>
      <w:footerReference w:type="first" r:id="rId11"/>
      <w:pgSz w:w="11906" w:h="16838" w:code="9"/>
      <w:pgMar w:top="1009" w:right="1134" w:bottom="2880" w:left="1418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7826F3" w14:textId="77777777" w:rsidR="00FD2D89" w:rsidRDefault="00FD2D89">
      <w:pPr>
        <w:spacing w:after="0" w:line="240" w:lineRule="auto"/>
      </w:pPr>
      <w:r>
        <w:separator/>
      </w:r>
    </w:p>
  </w:endnote>
  <w:endnote w:type="continuationSeparator" w:id="0">
    <w:p w14:paraId="794BA170" w14:textId="77777777" w:rsidR="00FD2D89" w:rsidRDefault="00FD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33702918"/>
      <w:docPartObj>
        <w:docPartGallery w:val="Page Numbers (Bottom of Page)"/>
        <w:docPartUnique/>
      </w:docPartObj>
    </w:sdtPr>
    <w:sdtEndPr/>
    <w:sdtContent>
      <w:sdt>
        <w:sdtPr>
          <w:id w:val="-1941135956"/>
          <w:docPartObj>
            <w:docPartGallery w:val="Page Numbers (Top of Page)"/>
            <w:docPartUnique/>
          </w:docPartObj>
        </w:sdtPr>
        <w:sdtEndPr/>
        <w:sdtContent>
          <w:p w14:paraId="4AEDD568" w14:textId="77777777" w:rsidR="007635B1" w:rsidRDefault="007635B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120D1AC" w14:textId="77777777" w:rsidR="007635B1" w:rsidRDefault="007635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573610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18872E" w14:textId="77777777" w:rsidR="007635B1" w:rsidRDefault="007635B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06E98C" w14:textId="77777777" w:rsidR="007635B1" w:rsidRDefault="007635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504888" w14:textId="77777777" w:rsidR="00FD2D89" w:rsidRDefault="00FD2D89">
      <w:pPr>
        <w:spacing w:after="0" w:line="240" w:lineRule="auto"/>
      </w:pPr>
      <w:r>
        <w:separator/>
      </w:r>
    </w:p>
  </w:footnote>
  <w:footnote w:type="continuationSeparator" w:id="0">
    <w:p w14:paraId="72139F01" w14:textId="77777777" w:rsidR="00FD2D89" w:rsidRDefault="00FD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E24E6"/>
    <w:multiLevelType w:val="hybridMultilevel"/>
    <w:tmpl w:val="0AD62D44"/>
    <w:lvl w:ilvl="0" w:tplc="04CEAE6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62D53"/>
    <w:multiLevelType w:val="multilevel"/>
    <w:tmpl w:val="5E4C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9631FF"/>
    <w:multiLevelType w:val="multilevel"/>
    <w:tmpl w:val="B4E4306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caps w:val="0"/>
        <w:strike w:val="0"/>
        <w:dstrike w:val="0"/>
        <w:vanish w:val="0"/>
        <w:sz w:val="26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DF71212"/>
    <w:multiLevelType w:val="hybridMultilevel"/>
    <w:tmpl w:val="1D0A8270"/>
    <w:lvl w:ilvl="0" w:tplc="42644076">
      <w:start w:val="1"/>
      <w:numFmt w:val="bullet"/>
      <w:pStyle w:val="Listenabsatz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763D45F7"/>
    <w:multiLevelType w:val="multilevel"/>
    <w:tmpl w:val="FF82C3E6"/>
    <w:styleLink w:val="AktuelleListe1"/>
    <w:lvl w:ilvl="0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707827491">
    <w:abstractNumId w:val="9"/>
  </w:num>
  <w:num w:numId="2" w16cid:durableId="351298828">
    <w:abstractNumId w:val="7"/>
  </w:num>
  <w:num w:numId="3" w16cid:durableId="2120639731">
    <w:abstractNumId w:val="6"/>
  </w:num>
  <w:num w:numId="4" w16cid:durableId="1197505545">
    <w:abstractNumId w:val="5"/>
  </w:num>
  <w:num w:numId="5" w16cid:durableId="635372138">
    <w:abstractNumId w:val="4"/>
  </w:num>
  <w:num w:numId="6" w16cid:durableId="941455507">
    <w:abstractNumId w:val="8"/>
  </w:num>
  <w:num w:numId="7" w16cid:durableId="452138682">
    <w:abstractNumId w:val="3"/>
  </w:num>
  <w:num w:numId="8" w16cid:durableId="1490709052">
    <w:abstractNumId w:val="2"/>
  </w:num>
  <w:num w:numId="9" w16cid:durableId="953711150">
    <w:abstractNumId w:val="1"/>
  </w:num>
  <w:num w:numId="10" w16cid:durableId="743457978">
    <w:abstractNumId w:val="0"/>
  </w:num>
  <w:num w:numId="11" w16cid:durableId="1534029533">
    <w:abstractNumId w:val="10"/>
  </w:num>
  <w:num w:numId="12" w16cid:durableId="1252277095">
    <w:abstractNumId w:val="12"/>
  </w:num>
  <w:num w:numId="13" w16cid:durableId="1964801075">
    <w:abstractNumId w:val="13"/>
  </w:num>
  <w:num w:numId="14" w16cid:durableId="1900482719">
    <w:abstractNumId w:val="12"/>
  </w:num>
  <w:num w:numId="15" w16cid:durableId="1152023507">
    <w:abstractNumId w:val="12"/>
  </w:num>
  <w:num w:numId="16" w16cid:durableId="245499399">
    <w:abstractNumId w:val="12"/>
  </w:num>
  <w:num w:numId="17" w16cid:durableId="802625550">
    <w:abstractNumId w:val="12"/>
  </w:num>
  <w:num w:numId="18" w16cid:durableId="492255524">
    <w:abstractNumId w:val="11"/>
  </w:num>
  <w:num w:numId="19" w16cid:durableId="1288508077">
    <w:abstractNumId w:val="10"/>
  </w:num>
  <w:num w:numId="20" w16cid:durableId="1986936296">
    <w:abstractNumId w:val="12"/>
  </w:num>
  <w:num w:numId="21" w16cid:durableId="1617711173">
    <w:abstractNumId w:val="14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4F"/>
    <w:rsid w:val="00000A9D"/>
    <w:rsid w:val="00015249"/>
    <w:rsid w:val="00030F50"/>
    <w:rsid w:val="00044EFF"/>
    <w:rsid w:val="00053BFE"/>
    <w:rsid w:val="00092172"/>
    <w:rsid w:val="000B5FB0"/>
    <w:rsid w:val="00122364"/>
    <w:rsid w:val="00130034"/>
    <w:rsid w:val="0013423D"/>
    <w:rsid w:val="00134851"/>
    <w:rsid w:val="001420EC"/>
    <w:rsid w:val="0015204A"/>
    <w:rsid w:val="0015435E"/>
    <w:rsid w:val="00155259"/>
    <w:rsid w:val="00156EF1"/>
    <w:rsid w:val="0017431E"/>
    <w:rsid w:val="0018195F"/>
    <w:rsid w:val="001954C9"/>
    <w:rsid w:val="001B750E"/>
    <w:rsid w:val="001E45A3"/>
    <w:rsid w:val="001E7D84"/>
    <w:rsid w:val="001F21E9"/>
    <w:rsid w:val="001F5D08"/>
    <w:rsid w:val="00205817"/>
    <w:rsid w:val="00205D58"/>
    <w:rsid w:val="002229ED"/>
    <w:rsid w:val="0022543B"/>
    <w:rsid w:val="00272EF7"/>
    <w:rsid w:val="00274871"/>
    <w:rsid w:val="002B5616"/>
    <w:rsid w:val="002C2563"/>
    <w:rsid w:val="002D3AAC"/>
    <w:rsid w:val="002E3E56"/>
    <w:rsid w:val="002E77FA"/>
    <w:rsid w:val="002F3494"/>
    <w:rsid w:val="00310E40"/>
    <w:rsid w:val="00324A3E"/>
    <w:rsid w:val="00327587"/>
    <w:rsid w:val="003308C6"/>
    <w:rsid w:val="003310C2"/>
    <w:rsid w:val="00341716"/>
    <w:rsid w:val="00343FBB"/>
    <w:rsid w:val="00351FCF"/>
    <w:rsid w:val="003629FB"/>
    <w:rsid w:val="0037096C"/>
    <w:rsid w:val="003A262E"/>
    <w:rsid w:val="003B5F43"/>
    <w:rsid w:val="003D0FBD"/>
    <w:rsid w:val="003D6739"/>
    <w:rsid w:val="003F75A0"/>
    <w:rsid w:val="00401E15"/>
    <w:rsid w:val="004025CF"/>
    <w:rsid w:val="00435893"/>
    <w:rsid w:val="00473ABD"/>
    <w:rsid w:val="00480808"/>
    <w:rsid w:val="00481908"/>
    <w:rsid w:val="004A7E3A"/>
    <w:rsid w:val="004B0980"/>
    <w:rsid w:val="004B5284"/>
    <w:rsid w:val="004D7CE6"/>
    <w:rsid w:val="004F3156"/>
    <w:rsid w:val="004F4502"/>
    <w:rsid w:val="00511850"/>
    <w:rsid w:val="00514702"/>
    <w:rsid w:val="005147BB"/>
    <w:rsid w:val="00562BDF"/>
    <w:rsid w:val="00562D09"/>
    <w:rsid w:val="00565E2F"/>
    <w:rsid w:val="00585AB3"/>
    <w:rsid w:val="00587F2C"/>
    <w:rsid w:val="005911BE"/>
    <w:rsid w:val="00595277"/>
    <w:rsid w:val="005C4A34"/>
    <w:rsid w:val="005E5E2B"/>
    <w:rsid w:val="00626013"/>
    <w:rsid w:val="006378DE"/>
    <w:rsid w:val="006467FA"/>
    <w:rsid w:val="006515E8"/>
    <w:rsid w:val="00652D7A"/>
    <w:rsid w:val="006564B8"/>
    <w:rsid w:val="006625C0"/>
    <w:rsid w:val="006712C1"/>
    <w:rsid w:val="00695D83"/>
    <w:rsid w:val="006A12FB"/>
    <w:rsid w:val="006B14EA"/>
    <w:rsid w:val="006B6528"/>
    <w:rsid w:val="006C1B6B"/>
    <w:rsid w:val="006D489E"/>
    <w:rsid w:val="006F1118"/>
    <w:rsid w:val="00715697"/>
    <w:rsid w:val="00721E25"/>
    <w:rsid w:val="00724483"/>
    <w:rsid w:val="00737145"/>
    <w:rsid w:val="00741FDE"/>
    <w:rsid w:val="00750434"/>
    <w:rsid w:val="00751E6E"/>
    <w:rsid w:val="007635B1"/>
    <w:rsid w:val="007853BD"/>
    <w:rsid w:val="007D53F8"/>
    <w:rsid w:val="0081320C"/>
    <w:rsid w:val="008202C4"/>
    <w:rsid w:val="00827EB4"/>
    <w:rsid w:val="008347EF"/>
    <w:rsid w:val="00836550"/>
    <w:rsid w:val="008F4C0D"/>
    <w:rsid w:val="00903AE6"/>
    <w:rsid w:val="00905C95"/>
    <w:rsid w:val="009236BB"/>
    <w:rsid w:val="009319F1"/>
    <w:rsid w:val="00940098"/>
    <w:rsid w:val="00942543"/>
    <w:rsid w:val="00942D1E"/>
    <w:rsid w:val="00946252"/>
    <w:rsid w:val="00952D33"/>
    <w:rsid w:val="00957061"/>
    <w:rsid w:val="00957E67"/>
    <w:rsid w:val="00962717"/>
    <w:rsid w:val="009640D0"/>
    <w:rsid w:val="0098300D"/>
    <w:rsid w:val="009E150A"/>
    <w:rsid w:val="009E37DE"/>
    <w:rsid w:val="009F0B81"/>
    <w:rsid w:val="009F76A7"/>
    <w:rsid w:val="00A30BF1"/>
    <w:rsid w:val="00A34CE6"/>
    <w:rsid w:val="00A36F67"/>
    <w:rsid w:val="00A3765A"/>
    <w:rsid w:val="00A415E5"/>
    <w:rsid w:val="00A44613"/>
    <w:rsid w:val="00A75333"/>
    <w:rsid w:val="00A86498"/>
    <w:rsid w:val="00A96744"/>
    <w:rsid w:val="00A97F8B"/>
    <w:rsid w:val="00AA48AE"/>
    <w:rsid w:val="00AA4B85"/>
    <w:rsid w:val="00AA5C14"/>
    <w:rsid w:val="00AB1341"/>
    <w:rsid w:val="00AC1787"/>
    <w:rsid w:val="00AC2A18"/>
    <w:rsid w:val="00AE267E"/>
    <w:rsid w:val="00B00437"/>
    <w:rsid w:val="00B05CEE"/>
    <w:rsid w:val="00B10476"/>
    <w:rsid w:val="00B30122"/>
    <w:rsid w:val="00B60E7E"/>
    <w:rsid w:val="00B669E1"/>
    <w:rsid w:val="00B728C6"/>
    <w:rsid w:val="00B8163C"/>
    <w:rsid w:val="00B81901"/>
    <w:rsid w:val="00B87004"/>
    <w:rsid w:val="00B9569D"/>
    <w:rsid w:val="00BA1A9D"/>
    <w:rsid w:val="00BB4166"/>
    <w:rsid w:val="00BB790A"/>
    <w:rsid w:val="00BC5737"/>
    <w:rsid w:val="00BC7D5A"/>
    <w:rsid w:val="00BF473C"/>
    <w:rsid w:val="00C052C6"/>
    <w:rsid w:val="00C07108"/>
    <w:rsid w:val="00C14A9A"/>
    <w:rsid w:val="00C2600A"/>
    <w:rsid w:val="00C62B67"/>
    <w:rsid w:val="00CA6144"/>
    <w:rsid w:val="00CB2712"/>
    <w:rsid w:val="00CD5E29"/>
    <w:rsid w:val="00CE2DAA"/>
    <w:rsid w:val="00D17D7E"/>
    <w:rsid w:val="00D17F82"/>
    <w:rsid w:val="00D25C8E"/>
    <w:rsid w:val="00D35E92"/>
    <w:rsid w:val="00D4190C"/>
    <w:rsid w:val="00D44A5D"/>
    <w:rsid w:val="00D611FE"/>
    <w:rsid w:val="00D657B8"/>
    <w:rsid w:val="00D66811"/>
    <w:rsid w:val="00D75870"/>
    <w:rsid w:val="00D758DC"/>
    <w:rsid w:val="00D81D4F"/>
    <w:rsid w:val="00D86DD6"/>
    <w:rsid w:val="00D906CA"/>
    <w:rsid w:val="00DA655B"/>
    <w:rsid w:val="00DC1F76"/>
    <w:rsid w:val="00DF2E70"/>
    <w:rsid w:val="00DF7C6D"/>
    <w:rsid w:val="00E06300"/>
    <w:rsid w:val="00E12DAB"/>
    <w:rsid w:val="00E156BA"/>
    <w:rsid w:val="00E334ED"/>
    <w:rsid w:val="00E647E4"/>
    <w:rsid w:val="00E73F7E"/>
    <w:rsid w:val="00E75424"/>
    <w:rsid w:val="00E81365"/>
    <w:rsid w:val="00E8464B"/>
    <w:rsid w:val="00E86823"/>
    <w:rsid w:val="00E953C5"/>
    <w:rsid w:val="00EB1088"/>
    <w:rsid w:val="00EE4599"/>
    <w:rsid w:val="00EE46CE"/>
    <w:rsid w:val="00F07379"/>
    <w:rsid w:val="00F1247C"/>
    <w:rsid w:val="00F166A3"/>
    <w:rsid w:val="00F23486"/>
    <w:rsid w:val="00F30102"/>
    <w:rsid w:val="00F353FD"/>
    <w:rsid w:val="00F4343E"/>
    <w:rsid w:val="00F45A07"/>
    <w:rsid w:val="00F5572F"/>
    <w:rsid w:val="00F57D63"/>
    <w:rsid w:val="00F62EC3"/>
    <w:rsid w:val="00F7510B"/>
    <w:rsid w:val="00F75EA9"/>
    <w:rsid w:val="00F8203D"/>
    <w:rsid w:val="00FB08AE"/>
    <w:rsid w:val="00FD2D89"/>
    <w:rsid w:val="00FD7BC2"/>
    <w:rsid w:val="00FE1450"/>
    <w:rsid w:val="00FE433F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1FEA0"/>
  <w15:chartTrackingRefBased/>
  <w15:docId w15:val="{F5D106D7-2EF6-D048-9573-F48F4C5B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_KD"/>
    <w:qFormat/>
    <w:rsid w:val="00B60E7E"/>
    <w:pPr>
      <w:spacing w:after="160" w:line="278" w:lineRule="auto"/>
    </w:pPr>
    <w:rPr>
      <w:rFonts w:ascii="Myriad Pro" w:hAnsi="Myriad Pro"/>
      <w:color w:val="auto"/>
      <w:kern w:val="2"/>
      <w:sz w:val="24"/>
      <w:szCs w:val="24"/>
      <w14:ligatures w14:val="standardContextual"/>
    </w:rPr>
  </w:style>
  <w:style w:type="paragraph" w:styleId="berschrift1">
    <w:name w:val="heading 1"/>
    <w:aliases w:val="Ü 1_KD,Ü1_KD"/>
    <w:basedOn w:val="Standard"/>
    <w:next w:val="Standard"/>
    <w:link w:val="berschrift1Zchn"/>
    <w:autoRedefine/>
    <w:uiPriority w:val="9"/>
    <w:qFormat/>
    <w:rsid w:val="00F1247C"/>
    <w:pPr>
      <w:keepNext/>
      <w:keepLines/>
      <w:numPr>
        <w:numId w:val="20"/>
      </w:numPr>
      <w:spacing w:before="360" w:after="120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Ü2_KD"/>
    <w:basedOn w:val="berschrift1"/>
    <w:next w:val="Standard"/>
    <w:link w:val="berschrift2Zchn"/>
    <w:autoRedefine/>
    <w:uiPriority w:val="9"/>
    <w:unhideWhenUsed/>
    <w:qFormat/>
    <w:rsid w:val="003A262E"/>
    <w:pPr>
      <w:numPr>
        <w:ilvl w:val="1"/>
        <w:numId w:val="12"/>
      </w:numPr>
      <w:spacing w:before="240" w:after="180"/>
      <w:ind w:left="578" w:hanging="578"/>
      <w:outlineLvl w:val="1"/>
    </w:pPr>
    <w:rPr>
      <w:b w:val="0"/>
      <w:sz w:val="24"/>
      <w:szCs w:val="26"/>
    </w:rPr>
  </w:style>
  <w:style w:type="paragraph" w:styleId="berschrift3">
    <w:name w:val="heading 3"/>
    <w:aliases w:val="Ü3_KD"/>
    <w:basedOn w:val="Standard"/>
    <w:next w:val="Standard"/>
    <w:link w:val="berschrift3Zchn"/>
    <w:autoRedefine/>
    <w:uiPriority w:val="9"/>
    <w:unhideWhenUsed/>
    <w:qFormat/>
    <w:rsid w:val="00BC5737"/>
    <w:pPr>
      <w:keepNext/>
      <w:keepLines/>
      <w:numPr>
        <w:ilvl w:val="2"/>
        <w:numId w:val="20"/>
      </w:numPr>
      <w:spacing w:before="80" w:after="120"/>
      <w:outlineLvl w:val="2"/>
    </w:pPr>
    <w:rPr>
      <w:rFonts w:eastAsiaTheme="majorEastAsia" w:cstheme="majorBidi"/>
    </w:rPr>
  </w:style>
  <w:style w:type="paragraph" w:styleId="berschrift4">
    <w:name w:val="heading 4"/>
    <w:aliases w:val="Ü4_KD"/>
    <w:basedOn w:val="Standard"/>
    <w:next w:val="Standard"/>
    <w:link w:val="berschrift4Zchn"/>
    <w:uiPriority w:val="9"/>
    <w:unhideWhenUsed/>
    <w:qFormat/>
    <w:rsid w:val="00827EB4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EB4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7EB4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7EB4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7EB4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7EB4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B67"/>
  </w:style>
  <w:style w:type="character" w:styleId="Platzhaltertext">
    <w:name w:val="Placeholder Text"/>
    <w:basedOn w:val="Absatz-Standardschriftart"/>
    <w:uiPriority w:val="99"/>
    <w:semiHidden/>
    <w:rsid w:val="00CD5E29"/>
    <w:rPr>
      <w:color w:val="3A3A3A" w:themeColor="background2" w:themeShade="40"/>
    </w:rPr>
  </w:style>
  <w:style w:type="paragraph" w:styleId="Kopfzeile">
    <w:name w:val="header"/>
    <w:basedOn w:val="Standard"/>
    <w:link w:val="KopfzeileZchn"/>
    <w:uiPriority w:val="19"/>
    <w:unhideWhenUsed/>
    <w:rsid w:val="00EE4599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9"/>
    <w:rsid w:val="00EE4599"/>
  </w:style>
  <w:style w:type="paragraph" w:customStyle="1" w:styleId="AbsenderKD">
    <w:name w:val="Absender_KD"/>
    <w:basedOn w:val="Standard"/>
    <w:uiPriority w:val="1"/>
    <w:qFormat/>
    <w:rsid w:val="00343FBB"/>
    <w:pPr>
      <w:spacing w:after="0" w:line="264" w:lineRule="auto"/>
    </w:pPr>
  </w:style>
  <w:style w:type="paragraph" w:styleId="Datum">
    <w:name w:val="Date"/>
    <w:basedOn w:val="Standard"/>
    <w:next w:val="Standard"/>
    <w:link w:val="DatumZchn"/>
    <w:uiPriority w:val="2"/>
    <w:unhideWhenUsed/>
    <w:rsid w:val="00D25C8E"/>
    <w:pPr>
      <w:spacing w:before="1000" w:after="400"/>
    </w:pPr>
  </w:style>
  <w:style w:type="character" w:customStyle="1" w:styleId="DatumZchn">
    <w:name w:val="Datum Zchn"/>
    <w:basedOn w:val="Absatz-Standardschriftart"/>
    <w:link w:val="Datum"/>
    <w:uiPriority w:val="2"/>
    <w:rsid w:val="00D25C8E"/>
  </w:style>
  <w:style w:type="paragraph" w:customStyle="1" w:styleId="EmpfngerKD">
    <w:name w:val="Empfänger_KD"/>
    <w:basedOn w:val="Standard"/>
    <w:link w:val="EmpfngerKDZchn"/>
    <w:uiPriority w:val="3"/>
    <w:qFormat/>
    <w:rsid w:val="00FD7BC2"/>
    <w:pPr>
      <w:spacing w:before="480" w:after="480"/>
      <w:contextualSpacing/>
    </w:pPr>
  </w:style>
  <w:style w:type="paragraph" w:styleId="Gruformel">
    <w:name w:val="Closing"/>
    <w:aliases w:val="Gruß_KD"/>
    <w:basedOn w:val="Standard"/>
    <w:next w:val="Unterschrift"/>
    <w:link w:val="GruformelZchn"/>
    <w:uiPriority w:val="5"/>
    <w:unhideWhenUsed/>
    <w:qFormat/>
    <w:pPr>
      <w:spacing w:before="600" w:after="800"/>
    </w:pPr>
  </w:style>
  <w:style w:type="character" w:customStyle="1" w:styleId="GruformelZchn">
    <w:name w:val="Grußformel Zchn"/>
    <w:aliases w:val="Gruß_KD Zchn"/>
    <w:basedOn w:val="Absatz-Standardschriftart"/>
    <w:link w:val="Gruformel"/>
    <w:uiPriority w:val="5"/>
    <w:rsid w:val="00343FBB"/>
  </w:style>
  <w:style w:type="paragraph" w:styleId="Unterschrift">
    <w:name w:val="Signature"/>
    <w:aliases w:val="Sign_KD"/>
    <w:basedOn w:val="Standard"/>
    <w:next w:val="Standard"/>
    <w:link w:val="UnterschriftZchn"/>
    <w:uiPriority w:val="6"/>
    <w:unhideWhenUsed/>
    <w:qFormat/>
    <w:pPr>
      <w:spacing w:after="600"/>
    </w:pPr>
  </w:style>
  <w:style w:type="character" w:customStyle="1" w:styleId="UnterschriftZchn">
    <w:name w:val="Unterschrift Zchn"/>
    <w:aliases w:val="Sign_KD Zchn"/>
    <w:basedOn w:val="Absatz-Standardschriftart"/>
    <w:link w:val="Unterschrift"/>
    <w:uiPriority w:val="6"/>
    <w:rsid w:val="00343F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2563"/>
    <w:rPr>
      <w:rFonts w:ascii="Segoe UI" w:hAnsi="Segoe UI" w:cs="Segoe UI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2C2563"/>
  </w:style>
  <w:style w:type="paragraph" w:styleId="Blocktext">
    <w:name w:val="Block Text"/>
    <w:basedOn w:val="Standard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C25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C2563"/>
  </w:style>
  <w:style w:type="paragraph" w:styleId="Textkrper2">
    <w:name w:val="Body Text 2"/>
    <w:basedOn w:val="Standard"/>
    <w:link w:val="Textkrper2Zchn"/>
    <w:uiPriority w:val="99"/>
    <w:semiHidden/>
    <w:unhideWhenUsed/>
    <w:rsid w:val="002C256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C2563"/>
  </w:style>
  <w:style w:type="paragraph" w:styleId="Textkrper3">
    <w:name w:val="Body Text 3"/>
    <w:basedOn w:val="Standard"/>
    <w:link w:val="Textkrper3Zchn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C2563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C2563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C2563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C2563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C2563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C2563"/>
    <w:pPr>
      <w:spacing w:after="2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C2563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C2563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C2563"/>
    <w:rPr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FarbigesRaster">
    <w:name w:val="Colorful Grid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C2563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2563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25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2563"/>
    <w:rPr>
      <w:b/>
      <w:bCs/>
      <w:szCs w:val="20"/>
    </w:rPr>
  </w:style>
  <w:style w:type="table" w:styleId="DunkleListe">
    <w:name w:val="Dark List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C2563"/>
    <w:rPr>
      <w:rFonts w:ascii="Segoe UI" w:hAnsi="Segoe UI" w:cs="Segoe UI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2C2563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2C2563"/>
  </w:style>
  <w:style w:type="character" w:styleId="Hervorhebung">
    <w:name w:val="Emphasis"/>
    <w:basedOn w:val="Absatz-Standardschriftart"/>
    <w:uiPriority w:val="20"/>
    <w:semiHidden/>
    <w:unhideWhenUsed/>
    <w:qFormat/>
    <w:rsid w:val="002C2563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2C256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C2563"/>
    <w:rPr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2C2563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2563"/>
    <w:rPr>
      <w:szCs w:val="20"/>
    </w:rPr>
  </w:style>
  <w:style w:type="table" w:styleId="Gitternetztabelle1hell">
    <w:name w:val="Grid Table 1 Light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berschrift1Zchn">
    <w:name w:val="Überschrift 1 Zchn"/>
    <w:aliases w:val="Ü 1_KD Zchn,Ü1_KD Zchn"/>
    <w:basedOn w:val="Absatz-Standardschriftart"/>
    <w:link w:val="berschrift1"/>
    <w:uiPriority w:val="9"/>
    <w:rsid w:val="00F1247C"/>
    <w:rPr>
      <w:rFonts w:ascii="Myriad Pro" w:eastAsiaTheme="majorEastAsia" w:hAnsi="Myriad Pro" w:cstheme="majorBidi"/>
      <w:b/>
      <w:color w:val="auto"/>
      <w:kern w:val="2"/>
      <w:sz w:val="26"/>
      <w:szCs w:val="32"/>
      <w14:ligatures w14:val="standardContextual"/>
    </w:rPr>
  </w:style>
  <w:style w:type="character" w:customStyle="1" w:styleId="berschrift2Zchn">
    <w:name w:val="Überschrift 2 Zchn"/>
    <w:aliases w:val="Ü2_KD Zchn"/>
    <w:basedOn w:val="Absatz-Standardschriftart"/>
    <w:link w:val="berschrift2"/>
    <w:uiPriority w:val="9"/>
    <w:rsid w:val="003A262E"/>
    <w:rPr>
      <w:rFonts w:ascii="Myriad Pro" w:eastAsiaTheme="majorEastAsia" w:hAnsi="Myriad Pro" w:cstheme="majorBidi"/>
      <w:color w:val="auto"/>
      <w:kern w:val="2"/>
      <w:sz w:val="24"/>
      <w:szCs w:val="26"/>
      <w14:ligatures w14:val="standardContextual"/>
    </w:rPr>
  </w:style>
  <w:style w:type="character" w:customStyle="1" w:styleId="berschrift3Zchn">
    <w:name w:val="Überschrift 3 Zchn"/>
    <w:aliases w:val="Ü3_KD Zchn"/>
    <w:basedOn w:val="Absatz-Standardschriftart"/>
    <w:link w:val="berschrift3"/>
    <w:uiPriority w:val="9"/>
    <w:rsid w:val="00BC5737"/>
    <w:rPr>
      <w:rFonts w:ascii="Myriad Pro" w:eastAsiaTheme="majorEastAsia" w:hAnsi="Myriad Pro" w:cstheme="majorBidi"/>
      <w:color w:val="000000" w:themeColor="text1"/>
      <w:szCs w:val="24"/>
    </w:rPr>
  </w:style>
  <w:style w:type="character" w:customStyle="1" w:styleId="berschrift4Zchn">
    <w:name w:val="Überschrift 4 Zchn"/>
    <w:aliases w:val="Ü4_KD Zchn"/>
    <w:basedOn w:val="Absatz-Standardschriftart"/>
    <w:link w:val="berschrift4"/>
    <w:uiPriority w:val="9"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2C2563"/>
  </w:style>
  <w:style w:type="paragraph" w:styleId="HTMLAdresse">
    <w:name w:val="HTML Address"/>
    <w:basedOn w:val="Standard"/>
    <w:link w:val="HTMLAdresseZchn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C2563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2C2563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C2563"/>
    <w:rPr>
      <w:rFonts w:ascii="Consolas" w:hAnsi="Consolas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D5E29"/>
    <w:rPr>
      <w:i/>
      <w:iCs/>
      <w:color w:val="11826C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HellesRaster">
    <w:name w:val="Light Grid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2C2563"/>
  </w:style>
  <w:style w:type="paragraph" w:styleId="Liste">
    <w:name w:val="List"/>
    <w:basedOn w:val="Standard"/>
    <w:uiPriority w:val="99"/>
    <w:semiHidden/>
    <w:unhideWhenUsed/>
    <w:rsid w:val="002C2563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2C2563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2C2563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2C2563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2C2563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enabsatz">
    <w:name w:val="List Paragraph"/>
    <w:aliases w:val="Liste_KD"/>
    <w:basedOn w:val="Standard"/>
    <w:autoRedefine/>
    <w:uiPriority w:val="34"/>
    <w:unhideWhenUsed/>
    <w:qFormat/>
    <w:rsid w:val="003A262E"/>
    <w:pPr>
      <w:numPr>
        <w:numId w:val="13"/>
      </w:numPr>
    </w:pPr>
  </w:style>
  <w:style w:type="table" w:styleId="Listentabelle1hell">
    <w:name w:val="List Table 1 Light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2">
    <w:name w:val="List Table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3">
    <w:name w:val="List Table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C2563"/>
    <w:rPr>
      <w:rFonts w:ascii="Consolas" w:hAnsi="Consolas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rsid w:val="002C256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rsid w:val="002C2563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C256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C2563"/>
  </w:style>
  <w:style w:type="character" w:styleId="Seitenzahl">
    <w:name w:val="page number"/>
    <w:basedOn w:val="Absatz-Standardschriftart"/>
    <w:uiPriority w:val="99"/>
    <w:semiHidden/>
    <w:unhideWhenUsed/>
    <w:rsid w:val="002C2563"/>
  </w:style>
  <w:style w:type="table" w:styleId="EinfacheTabelle1">
    <w:name w:val="Plain Table 1"/>
    <w:basedOn w:val="NormaleTabelle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C2563"/>
    <w:rPr>
      <w:rFonts w:ascii="Consolas" w:hAnsi="Consolas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2C25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2C2563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semiHidden/>
    <w:unhideWhenUsed/>
    <w:qFormat/>
    <w:rsid w:val="002C2563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2C25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C2563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C2563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nhideWhenUsed/>
    <w:rsid w:val="0015435E"/>
    <w:pPr>
      <w:spacing w:after="0" w:line="216" w:lineRule="auto"/>
    </w:pPr>
    <w:rPr>
      <w:rFonts w:eastAsiaTheme="majorEastAsia" w:cstheme="majorBidi"/>
      <w:sz w:val="28"/>
      <w:szCs w:val="56"/>
    </w:rPr>
  </w:style>
  <w:style w:type="character" w:customStyle="1" w:styleId="TitelZchn">
    <w:name w:val="Titel Zchn"/>
    <w:basedOn w:val="Absatz-Standardschriftart"/>
    <w:link w:val="Titel"/>
    <w:rsid w:val="0015435E"/>
    <w:rPr>
      <w:rFonts w:ascii="Myriad Pro" w:eastAsiaTheme="majorEastAsia" w:hAnsi="Myriad Pro" w:cstheme="majorBidi"/>
      <w:color w:val="000000" w:themeColor="text1"/>
      <w:sz w:val="28"/>
      <w:szCs w:val="56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C256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C2563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C2563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C2563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C2563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C2563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C2563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C2563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C2563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C2563"/>
    <w:pPr>
      <w:outlineLvl w:val="9"/>
    </w:pPr>
  </w:style>
  <w:style w:type="paragraph" w:styleId="Anrede">
    <w:name w:val="Salutation"/>
    <w:aliases w:val="Anrede_KD"/>
    <w:basedOn w:val="Standard"/>
    <w:next w:val="Standard"/>
    <w:link w:val="AnredeZchn"/>
    <w:uiPriority w:val="4"/>
    <w:qFormat/>
    <w:rsid w:val="0015435E"/>
  </w:style>
  <w:style w:type="character" w:customStyle="1" w:styleId="AnredeZchn">
    <w:name w:val="Anrede Zchn"/>
    <w:aliases w:val="Anrede_KD Zchn"/>
    <w:basedOn w:val="Absatz-Standardschriftart"/>
    <w:link w:val="Anrede"/>
    <w:uiPriority w:val="4"/>
    <w:rsid w:val="0015435E"/>
    <w:rPr>
      <w:rFonts w:ascii="Myriad Pro" w:hAnsi="Myriad Pro"/>
      <w:color w:val="000000" w:themeColor="text1"/>
    </w:rPr>
  </w:style>
  <w:style w:type="paragraph" w:customStyle="1" w:styleId="AbskleinKD">
    <w:name w:val="Abs klein_KD"/>
    <w:basedOn w:val="EmpfngerKD"/>
    <w:link w:val="AbskleinKDZchn"/>
    <w:autoRedefine/>
    <w:qFormat/>
    <w:rsid w:val="00E75424"/>
    <w:pPr>
      <w:spacing w:before="0" w:after="0" w:line="240" w:lineRule="auto"/>
    </w:pPr>
    <w:rPr>
      <w:sz w:val="14"/>
    </w:rPr>
  </w:style>
  <w:style w:type="paragraph" w:customStyle="1" w:styleId="BetreffKD">
    <w:name w:val="Betreff_KD"/>
    <w:basedOn w:val="Standard"/>
    <w:link w:val="BetreffKDZchn"/>
    <w:autoRedefine/>
    <w:qFormat/>
    <w:rsid w:val="006D489E"/>
    <w:pPr>
      <w:spacing w:before="480" w:after="480" w:line="240" w:lineRule="auto"/>
    </w:pPr>
    <w:rPr>
      <w:b/>
      <w:lang w:bidi="de-DE"/>
    </w:rPr>
  </w:style>
  <w:style w:type="character" w:customStyle="1" w:styleId="EmpfngerKDZchn">
    <w:name w:val="Empfänger_KD Zchn"/>
    <w:basedOn w:val="Absatz-Standardschriftart"/>
    <w:link w:val="EmpfngerKD"/>
    <w:uiPriority w:val="3"/>
    <w:rsid w:val="00D75870"/>
    <w:rPr>
      <w:rFonts w:ascii="Myriad Pro" w:hAnsi="Myriad Pro"/>
      <w:color w:val="000000" w:themeColor="text1"/>
    </w:rPr>
  </w:style>
  <w:style w:type="character" w:customStyle="1" w:styleId="AbskleinKDZchn">
    <w:name w:val="Abs klein_KD Zchn"/>
    <w:basedOn w:val="EmpfngerKDZchn"/>
    <w:link w:val="AbskleinKD"/>
    <w:rsid w:val="00E75424"/>
    <w:rPr>
      <w:rFonts w:ascii="Myriad Pro" w:hAnsi="Myriad Pro"/>
      <w:color w:val="000000" w:themeColor="text1"/>
      <w:sz w:val="14"/>
    </w:rPr>
  </w:style>
  <w:style w:type="paragraph" w:customStyle="1" w:styleId="DatumKD">
    <w:name w:val="Datum_KD"/>
    <w:basedOn w:val="BetreffKD"/>
    <w:link w:val="DatumKDZchn"/>
    <w:autoRedefine/>
    <w:qFormat/>
    <w:rsid w:val="001F21E9"/>
    <w:pPr>
      <w:spacing w:before="1140"/>
    </w:pPr>
    <w:rPr>
      <w:b w:val="0"/>
      <w:noProof/>
    </w:rPr>
  </w:style>
  <w:style w:type="character" w:customStyle="1" w:styleId="BetreffKDZchn">
    <w:name w:val="Betreff_KD Zchn"/>
    <w:basedOn w:val="Absatz-Standardschriftart"/>
    <w:link w:val="BetreffKD"/>
    <w:rsid w:val="006D489E"/>
    <w:rPr>
      <w:rFonts w:ascii="Myriad Pro" w:hAnsi="Myriad Pro"/>
      <w:b/>
      <w:color w:val="000000" w:themeColor="text1"/>
      <w:lang w:bidi="de-DE"/>
    </w:rPr>
  </w:style>
  <w:style w:type="character" w:customStyle="1" w:styleId="DatumKDZchn">
    <w:name w:val="Datum_KD Zchn"/>
    <w:basedOn w:val="BetreffKDZchn"/>
    <w:link w:val="DatumKD"/>
    <w:rsid w:val="001F21E9"/>
    <w:rPr>
      <w:rFonts w:ascii="Myriad Pro" w:hAnsi="Myriad Pro"/>
      <w:b w:val="0"/>
      <w:noProof/>
      <w:color w:val="000000" w:themeColor="text1"/>
      <w:lang w:bidi="de-DE"/>
    </w:rPr>
  </w:style>
  <w:style w:type="paragraph" w:customStyle="1" w:styleId="TitelKD">
    <w:name w:val="Titel_KD"/>
    <w:basedOn w:val="Standard"/>
    <w:link w:val="TitelKDZchn"/>
    <w:qFormat/>
    <w:rsid w:val="001F21E9"/>
    <w:pPr>
      <w:spacing w:before="480" w:after="600"/>
      <w:jc w:val="center"/>
    </w:pPr>
    <w:rPr>
      <w:sz w:val="36"/>
    </w:rPr>
  </w:style>
  <w:style w:type="character" w:customStyle="1" w:styleId="TitelKDZchn">
    <w:name w:val="Titel_KD Zchn"/>
    <w:basedOn w:val="Absatz-Standardschriftart"/>
    <w:link w:val="TitelKD"/>
    <w:rsid w:val="001F21E9"/>
    <w:rPr>
      <w:rFonts w:ascii="Myriad Pro" w:hAnsi="Myriad Pro"/>
      <w:color w:val="000000" w:themeColor="text1"/>
      <w:sz w:val="36"/>
    </w:rPr>
  </w:style>
  <w:style w:type="paragraph" w:customStyle="1" w:styleId="markantKD">
    <w:name w:val="markant_KD"/>
    <w:basedOn w:val="Standard"/>
    <w:next w:val="Standard"/>
    <w:link w:val="markantKDZchn"/>
    <w:autoRedefine/>
    <w:qFormat/>
    <w:rsid w:val="002E77FA"/>
    <w:pPr>
      <w:spacing w:after="120"/>
    </w:pPr>
    <w:rPr>
      <w:b/>
      <w:bCs/>
    </w:rPr>
  </w:style>
  <w:style w:type="character" w:customStyle="1" w:styleId="markantKDZchn">
    <w:name w:val="markant_KD Zchn"/>
    <w:basedOn w:val="Absatz-Standardschriftart"/>
    <w:link w:val="markantKD"/>
    <w:rsid w:val="002E77FA"/>
    <w:rPr>
      <w:rFonts w:ascii="Myriad Pro" w:hAnsi="Myriad Pro"/>
      <w:b/>
      <w:bCs/>
      <w:color w:val="000000" w:themeColor="text1"/>
    </w:rPr>
  </w:style>
  <w:style w:type="numbering" w:customStyle="1" w:styleId="AktuelleListe1">
    <w:name w:val="Aktuelle Liste1"/>
    <w:uiPriority w:val="99"/>
    <w:rsid w:val="003A262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KnowDular/03_Organisation/07_Vorlagen/Vorlagen%202021/VL_Dok%20mit%20Titel.dotx" TargetMode="External"/></Relationship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VL_Dok mit Titel.dotx</Template>
  <TotalTime>0</TotalTime>
  <Pages>2</Pages>
  <Words>349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Carsten Otto</dc:creator>
  <cp:keywords/>
  <cp:lastModifiedBy>Carsten Otto</cp:lastModifiedBy>
  <cp:revision>17</cp:revision>
  <cp:lastPrinted>2018-10-15T13:56:00Z</cp:lastPrinted>
  <dcterms:created xsi:type="dcterms:W3CDTF">2026-07-16T09:58:00Z</dcterms:created>
  <dcterms:modified xsi:type="dcterms:W3CDTF">2026-07-20T06:52:00Z</dcterms:modified>
  <cp:contentStatus>Carsten Otto, Ilja Kießling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